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5A8A31" w14:textId="77777777" w:rsidR="00AC1FB8" w:rsidRPr="00AC1FB8" w:rsidRDefault="00363183" w:rsidP="00AC1FB8">
      <w:pPr>
        <w:autoSpaceDE w:val="0"/>
        <w:autoSpaceDN w:val="0"/>
        <w:adjustRightInd w:val="0"/>
        <w:spacing w:after="0" w:line="240" w:lineRule="auto"/>
        <w:jc w:val="center"/>
        <w:rPr>
          <w:rFonts w:cstheme="minorHAnsi"/>
          <w:color w:val="000000" w:themeColor="text1"/>
        </w:rPr>
      </w:pPr>
      <w:r w:rsidRPr="00AC1FB8">
        <w:rPr>
          <w:rFonts w:cstheme="minorHAnsi"/>
          <w:b/>
          <w:noProof/>
          <w:color w:val="000000" w:themeColor="text1"/>
        </w:rPr>
        <w:drawing>
          <wp:inline distT="0" distB="0" distL="0" distR="0" wp14:anchorId="74683E61" wp14:editId="5E2E0A92">
            <wp:extent cx="880533" cy="880533"/>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KVB Profielfoto.png"/>
                    <pic:cNvPicPr/>
                  </pic:nvPicPr>
                  <pic:blipFill>
                    <a:blip r:embed="rId6">
                      <a:extLst>
                        <a:ext uri="{28A0092B-C50C-407E-A947-70E740481C1C}">
                          <a14:useLocalDpi xmlns:a14="http://schemas.microsoft.com/office/drawing/2010/main" val="0"/>
                        </a:ext>
                      </a:extLst>
                    </a:blip>
                    <a:stretch>
                      <a:fillRect/>
                    </a:stretch>
                  </pic:blipFill>
                  <pic:spPr>
                    <a:xfrm>
                      <a:off x="0" y="0"/>
                      <a:ext cx="889543" cy="889543"/>
                    </a:xfrm>
                    <a:prstGeom prst="rect">
                      <a:avLst/>
                    </a:prstGeom>
                  </pic:spPr>
                </pic:pic>
              </a:graphicData>
            </a:graphic>
          </wp:inline>
        </w:drawing>
      </w:r>
      <w:r w:rsidR="003C4469" w:rsidRPr="00AC1FB8">
        <w:rPr>
          <w:rFonts w:cstheme="minorHAnsi"/>
          <w:b/>
          <w:color w:val="000000" w:themeColor="text1"/>
        </w:rPr>
        <w:br/>
      </w:r>
    </w:p>
    <w:p w14:paraId="1DB74EC7" w14:textId="78BCA615" w:rsidR="00B201BB" w:rsidRPr="00B201BB" w:rsidRDefault="00AC1FB8" w:rsidP="00B201BB">
      <w:pPr>
        <w:spacing w:after="0" w:line="240" w:lineRule="auto"/>
        <w:rPr>
          <w:rFonts w:eastAsia="Times New Roman" w:cstheme="minorHAnsi"/>
          <w:color w:val="000000"/>
          <w:shd w:val="clear" w:color="auto" w:fill="FFFFFF"/>
          <w:lang w:eastAsia="nl-NL"/>
        </w:rPr>
      </w:pPr>
      <w:r w:rsidRPr="00AC1FB8">
        <w:rPr>
          <w:color w:val="000000" w:themeColor="text1"/>
        </w:rPr>
        <w:t xml:space="preserve">Gemeente </w:t>
      </w:r>
      <w:r w:rsidR="004900D2">
        <w:rPr>
          <w:color w:val="000000" w:themeColor="text1"/>
        </w:rPr>
        <w:t>‘s-Hertogenbosch</w:t>
      </w:r>
      <w:r w:rsidRPr="00AC1FB8">
        <w:rPr>
          <w:color w:val="000000" w:themeColor="text1"/>
        </w:rPr>
        <w:br/>
        <w:t xml:space="preserve">t.a.v. </w:t>
      </w:r>
      <w:r w:rsidR="00A42734">
        <w:rPr>
          <w:color w:val="000000" w:themeColor="text1"/>
        </w:rPr>
        <w:t>leden van de gemeenteraad</w:t>
      </w:r>
      <w:r w:rsidR="00A42734">
        <w:rPr>
          <w:color w:val="000000" w:themeColor="text1"/>
        </w:rPr>
        <w:br/>
        <w:t xml:space="preserve">          </w:t>
      </w:r>
      <w:r w:rsidR="009D7078">
        <w:rPr>
          <w:color w:val="000000" w:themeColor="text1"/>
        </w:rPr>
        <w:t>in</w:t>
      </w:r>
      <w:r w:rsidR="00A42734">
        <w:rPr>
          <w:color w:val="000000" w:themeColor="text1"/>
        </w:rPr>
        <w:t>formateur(s) nieuwe coalitie</w:t>
      </w:r>
      <w:r w:rsidRPr="00AC1FB8">
        <w:rPr>
          <w:color w:val="000000" w:themeColor="text1"/>
        </w:rPr>
        <w:t xml:space="preserve"> </w:t>
      </w:r>
      <w:r w:rsidRPr="00AC1FB8">
        <w:rPr>
          <w:color w:val="000000" w:themeColor="text1"/>
        </w:rPr>
        <w:br/>
      </w:r>
      <w:r w:rsidRPr="00B201BB">
        <w:rPr>
          <w:rFonts w:eastAsia="Times New Roman" w:cstheme="minorHAnsi"/>
          <w:color w:val="000000" w:themeColor="text1"/>
          <w:shd w:val="clear" w:color="auto" w:fill="FFFFFF"/>
          <w:lang w:eastAsia="nl-NL"/>
        </w:rPr>
        <w:t xml:space="preserve">Postbus </w:t>
      </w:r>
      <w:r w:rsidR="00B201BB" w:rsidRPr="00B201BB">
        <w:rPr>
          <w:rFonts w:eastAsia="Times New Roman" w:cstheme="minorHAnsi"/>
          <w:color w:val="000000"/>
          <w:shd w:val="clear" w:color="auto" w:fill="FFFFFF"/>
          <w:lang w:eastAsia="nl-NL"/>
        </w:rPr>
        <w:t>12345</w:t>
      </w:r>
    </w:p>
    <w:p w14:paraId="3B1E743B" w14:textId="24E00D11" w:rsidR="00AC1FB8" w:rsidRDefault="00B201BB" w:rsidP="009D7078">
      <w:pPr>
        <w:spacing w:after="0" w:line="240" w:lineRule="auto"/>
        <w:rPr>
          <w:color w:val="000000" w:themeColor="text1"/>
          <w:lang w:val="en-US"/>
        </w:rPr>
      </w:pPr>
      <w:r w:rsidRPr="009D7078">
        <w:rPr>
          <w:rFonts w:eastAsia="Times New Roman" w:cstheme="minorHAnsi"/>
          <w:color w:val="000000"/>
          <w:shd w:val="clear" w:color="auto" w:fill="FFFFFF"/>
          <w:lang w:val="en-US" w:eastAsia="nl-NL"/>
        </w:rPr>
        <w:t xml:space="preserve">5200 GZ </w:t>
      </w:r>
      <w:r w:rsidR="004900D2" w:rsidRPr="009D7078">
        <w:rPr>
          <w:rFonts w:eastAsia="Times New Roman" w:cstheme="minorHAnsi"/>
          <w:color w:val="000000" w:themeColor="text1"/>
          <w:lang w:val="en-US" w:eastAsia="nl-NL"/>
        </w:rPr>
        <w:t>‘s-Hertogenbosch</w:t>
      </w:r>
      <w:r w:rsidR="00AC1FB8" w:rsidRPr="009D7078">
        <w:rPr>
          <w:rFonts w:cstheme="minorHAnsi"/>
          <w:color w:val="000000" w:themeColor="text1"/>
          <w:lang w:val="en-US"/>
        </w:rPr>
        <w:br/>
      </w:r>
      <w:r w:rsidR="00AC1FB8" w:rsidRPr="009D7078">
        <w:rPr>
          <w:color w:val="000000" w:themeColor="text1"/>
          <w:lang w:val="en-US"/>
        </w:rPr>
        <w:t xml:space="preserve">per mail: </w:t>
      </w:r>
      <w:hyperlink r:id="rId7" w:history="1">
        <w:r w:rsidR="009D7078" w:rsidRPr="0004724A">
          <w:rPr>
            <w:rStyle w:val="Hyperlink"/>
            <w:lang w:val="en-US"/>
          </w:rPr>
          <w:t>gemeenteraad@s-hertogenbosch.nl</w:t>
        </w:r>
      </w:hyperlink>
    </w:p>
    <w:p w14:paraId="6CBF3822" w14:textId="77777777" w:rsidR="009D7078" w:rsidRDefault="009D7078" w:rsidP="00AC1FB8">
      <w:pPr>
        <w:pStyle w:val="Geenafstand"/>
        <w:rPr>
          <w:rFonts w:asciiTheme="minorHAnsi" w:hAnsiTheme="minorHAnsi"/>
          <w:color w:val="000000" w:themeColor="text1"/>
          <w:sz w:val="22"/>
          <w:szCs w:val="22"/>
          <w:lang w:val="en-US"/>
        </w:rPr>
      </w:pPr>
    </w:p>
    <w:p w14:paraId="70A090B4" w14:textId="47F3BDA5" w:rsidR="00B201BB" w:rsidRPr="009D7078" w:rsidRDefault="00A42734" w:rsidP="00AC1FB8">
      <w:pPr>
        <w:pStyle w:val="Geenafstand"/>
        <w:rPr>
          <w:rFonts w:asciiTheme="minorHAnsi" w:hAnsiTheme="minorHAnsi"/>
          <w:color w:val="000000" w:themeColor="text1"/>
          <w:sz w:val="22"/>
          <w:szCs w:val="22"/>
          <w:lang w:val="en-US"/>
        </w:rPr>
      </w:pPr>
      <w:r w:rsidRPr="009D7078">
        <w:rPr>
          <w:rFonts w:asciiTheme="minorHAnsi" w:hAnsiTheme="minorHAnsi"/>
          <w:color w:val="000000" w:themeColor="text1"/>
          <w:sz w:val="22"/>
          <w:szCs w:val="22"/>
          <w:lang w:val="en-US"/>
        </w:rPr>
        <w:t>Tilburg</w:t>
      </w:r>
      <w:r w:rsidR="00AC1FB8" w:rsidRPr="009D7078">
        <w:rPr>
          <w:rFonts w:asciiTheme="minorHAnsi" w:hAnsiTheme="minorHAnsi"/>
          <w:color w:val="000000" w:themeColor="text1"/>
          <w:sz w:val="22"/>
          <w:szCs w:val="22"/>
          <w:lang w:val="en-US"/>
        </w:rPr>
        <w:t xml:space="preserve">, </w:t>
      </w:r>
      <w:r w:rsidRPr="009D7078">
        <w:rPr>
          <w:rFonts w:asciiTheme="minorHAnsi" w:hAnsiTheme="minorHAnsi"/>
          <w:color w:val="000000" w:themeColor="text1"/>
          <w:sz w:val="22"/>
          <w:szCs w:val="22"/>
          <w:lang w:val="en-US"/>
        </w:rPr>
        <w:t>6 april</w:t>
      </w:r>
      <w:r w:rsidR="00AC1FB8" w:rsidRPr="009D7078">
        <w:rPr>
          <w:rFonts w:asciiTheme="minorHAnsi" w:hAnsiTheme="minorHAnsi"/>
          <w:color w:val="000000" w:themeColor="text1"/>
          <w:sz w:val="22"/>
          <w:szCs w:val="22"/>
          <w:lang w:val="en-US"/>
        </w:rPr>
        <w:t xml:space="preserve"> 20</w:t>
      </w:r>
      <w:r w:rsidRPr="009D7078">
        <w:rPr>
          <w:rFonts w:asciiTheme="minorHAnsi" w:hAnsiTheme="minorHAnsi"/>
          <w:color w:val="000000" w:themeColor="text1"/>
          <w:sz w:val="22"/>
          <w:szCs w:val="22"/>
          <w:lang w:val="en-US"/>
        </w:rPr>
        <w:t>22</w:t>
      </w:r>
      <w:r w:rsidR="00AC1FB8" w:rsidRPr="009D7078">
        <w:rPr>
          <w:rFonts w:asciiTheme="minorHAnsi" w:hAnsiTheme="minorHAnsi"/>
          <w:color w:val="000000" w:themeColor="text1"/>
          <w:sz w:val="22"/>
          <w:szCs w:val="22"/>
          <w:lang w:val="en-US"/>
        </w:rPr>
        <w:br/>
      </w:r>
    </w:p>
    <w:p w14:paraId="1A5DC850" w14:textId="32EE7A4E" w:rsidR="00FB04D5" w:rsidRDefault="00B201BB" w:rsidP="00AC1FB8">
      <w:pPr>
        <w:pStyle w:val="Geenafstand"/>
        <w:rPr>
          <w:rFonts w:asciiTheme="minorHAnsi" w:hAnsiTheme="minorHAnsi"/>
          <w:color w:val="000000" w:themeColor="text1"/>
          <w:sz w:val="22"/>
          <w:szCs w:val="22"/>
        </w:rPr>
      </w:pPr>
      <w:r>
        <w:rPr>
          <w:rFonts w:asciiTheme="minorHAnsi" w:hAnsiTheme="minorHAnsi"/>
          <w:color w:val="000000" w:themeColor="text1"/>
          <w:sz w:val="22"/>
          <w:szCs w:val="22"/>
        </w:rPr>
        <w:t>B</w:t>
      </w:r>
      <w:r w:rsidR="00AC1FB8" w:rsidRPr="00AC1FB8">
        <w:rPr>
          <w:rFonts w:asciiTheme="minorHAnsi" w:hAnsiTheme="minorHAnsi"/>
          <w:color w:val="000000" w:themeColor="text1"/>
          <w:sz w:val="22"/>
          <w:szCs w:val="22"/>
        </w:rPr>
        <w:t xml:space="preserve">etreft: cultuur in </w:t>
      </w:r>
      <w:r w:rsidR="00A42734">
        <w:rPr>
          <w:rFonts w:asciiTheme="minorHAnsi" w:hAnsiTheme="minorHAnsi"/>
          <w:color w:val="000000" w:themeColor="text1"/>
          <w:sz w:val="22"/>
          <w:szCs w:val="22"/>
        </w:rPr>
        <w:t>de stad en provincie</w:t>
      </w:r>
      <w:r w:rsidR="00AC1FB8" w:rsidRPr="00AC1FB8">
        <w:rPr>
          <w:rFonts w:asciiTheme="minorHAnsi" w:hAnsiTheme="minorHAnsi"/>
          <w:color w:val="000000" w:themeColor="text1"/>
          <w:sz w:val="22"/>
          <w:szCs w:val="22"/>
        </w:rPr>
        <w:br/>
      </w:r>
      <w:r w:rsidR="00AC1FB8" w:rsidRPr="00AC1FB8">
        <w:rPr>
          <w:rFonts w:asciiTheme="minorHAnsi" w:hAnsiTheme="minorHAnsi"/>
          <w:color w:val="000000" w:themeColor="text1"/>
          <w:sz w:val="22"/>
          <w:szCs w:val="22"/>
        </w:rPr>
        <w:br/>
      </w:r>
      <w:r w:rsidR="00AC1FB8" w:rsidRPr="00AC1FB8">
        <w:rPr>
          <w:rFonts w:asciiTheme="minorHAnsi" w:hAnsiTheme="minorHAnsi"/>
          <w:color w:val="000000" w:themeColor="text1"/>
          <w:sz w:val="22"/>
          <w:szCs w:val="22"/>
        </w:rPr>
        <w:br/>
        <w:t xml:space="preserve">Geachte </w:t>
      </w:r>
      <w:r w:rsidR="00A42734">
        <w:rPr>
          <w:rFonts w:asciiTheme="minorHAnsi" w:hAnsiTheme="minorHAnsi"/>
          <w:color w:val="000000" w:themeColor="text1"/>
          <w:sz w:val="22"/>
          <w:szCs w:val="22"/>
        </w:rPr>
        <w:t xml:space="preserve">leden van de gemeenteraad en </w:t>
      </w:r>
      <w:r w:rsidR="009D7078">
        <w:rPr>
          <w:rFonts w:asciiTheme="minorHAnsi" w:hAnsiTheme="minorHAnsi"/>
          <w:color w:val="000000" w:themeColor="text1"/>
          <w:sz w:val="22"/>
          <w:szCs w:val="22"/>
        </w:rPr>
        <w:t>in</w:t>
      </w:r>
      <w:r w:rsidR="00A42734">
        <w:rPr>
          <w:rFonts w:asciiTheme="minorHAnsi" w:hAnsiTheme="minorHAnsi"/>
          <w:color w:val="000000" w:themeColor="text1"/>
          <w:sz w:val="22"/>
          <w:szCs w:val="22"/>
        </w:rPr>
        <w:t>formateur(s)</w:t>
      </w:r>
      <w:r w:rsidR="00AC1FB8" w:rsidRPr="00AC1FB8">
        <w:rPr>
          <w:rFonts w:asciiTheme="minorHAnsi" w:hAnsiTheme="minorHAnsi"/>
          <w:color w:val="000000" w:themeColor="text1"/>
          <w:sz w:val="22"/>
          <w:szCs w:val="22"/>
        </w:rPr>
        <w:t>,</w:t>
      </w:r>
      <w:r w:rsidR="00AC1FB8" w:rsidRPr="00AC1FB8">
        <w:rPr>
          <w:rFonts w:asciiTheme="minorHAnsi" w:hAnsiTheme="minorHAnsi"/>
          <w:color w:val="000000" w:themeColor="text1"/>
          <w:sz w:val="22"/>
          <w:szCs w:val="22"/>
        </w:rPr>
        <w:br/>
      </w:r>
      <w:r w:rsidR="00AC1FB8" w:rsidRPr="00AC1FB8">
        <w:rPr>
          <w:rFonts w:asciiTheme="minorHAnsi" w:hAnsiTheme="minorHAnsi"/>
          <w:color w:val="000000" w:themeColor="text1"/>
          <w:sz w:val="22"/>
          <w:szCs w:val="22"/>
        </w:rPr>
        <w:br/>
        <w:t xml:space="preserve">Wij zijn trots op de kracht van kunst &amp; cultuur in Noord-Brabant, en op die in </w:t>
      </w:r>
      <w:r w:rsidR="004900D2">
        <w:rPr>
          <w:rFonts w:asciiTheme="minorHAnsi" w:hAnsiTheme="minorHAnsi"/>
          <w:color w:val="000000" w:themeColor="text1"/>
          <w:sz w:val="22"/>
          <w:szCs w:val="22"/>
        </w:rPr>
        <w:t>‘s-Hertogenbosch</w:t>
      </w:r>
      <w:r w:rsidR="00AC1FB8" w:rsidRPr="00AC1FB8">
        <w:rPr>
          <w:rFonts w:asciiTheme="minorHAnsi" w:hAnsiTheme="minorHAnsi"/>
          <w:color w:val="000000" w:themeColor="text1"/>
          <w:sz w:val="22"/>
          <w:szCs w:val="22"/>
        </w:rPr>
        <w:t xml:space="preserve">. U vast ook. Wij: dat is De Kunst van Brabant (dKvB), de vereniging van </w:t>
      </w:r>
      <w:r w:rsidR="00D769BC">
        <w:rPr>
          <w:rFonts w:asciiTheme="minorHAnsi" w:hAnsiTheme="minorHAnsi"/>
          <w:color w:val="000000" w:themeColor="text1"/>
          <w:sz w:val="22"/>
          <w:szCs w:val="22"/>
        </w:rPr>
        <w:t xml:space="preserve">200 </w:t>
      </w:r>
      <w:r w:rsidR="00AC1FB8" w:rsidRPr="00AC1FB8">
        <w:rPr>
          <w:rFonts w:asciiTheme="minorHAnsi" w:hAnsiTheme="minorHAnsi"/>
          <w:color w:val="000000" w:themeColor="text1"/>
          <w:sz w:val="22"/>
          <w:szCs w:val="22"/>
        </w:rPr>
        <w:t xml:space="preserve">Brabantse kunstenaars en culturele organisaties. </w:t>
      </w:r>
      <w:r w:rsidR="00AC1FB8" w:rsidRPr="00AC1FB8">
        <w:rPr>
          <w:rFonts w:asciiTheme="minorHAnsi" w:hAnsiTheme="minorHAnsi"/>
          <w:color w:val="000000" w:themeColor="text1"/>
          <w:sz w:val="22"/>
          <w:szCs w:val="22"/>
        </w:rPr>
        <w:br/>
        <w:t>We zijn trots op wat de theater- en filmmakers, beeldend kunstenaars, dansers, musici en schrijvers in onze provincie produceren en ons laten zien, horen</w:t>
      </w:r>
      <w:r w:rsidR="00D769BC">
        <w:rPr>
          <w:rFonts w:asciiTheme="minorHAnsi" w:hAnsiTheme="minorHAnsi"/>
          <w:color w:val="000000" w:themeColor="text1"/>
          <w:sz w:val="22"/>
          <w:szCs w:val="22"/>
        </w:rPr>
        <w:t>,</w:t>
      </w:r>
      <w:r w:rsidR="00AC1FB8" w:rsidRPr="00AC1FB8">
        <w:rPr>
          <w:rFonts w:asciiTheme="minorHAnsi" w:hAnsiTheme="minorHAnsi"/>
          <w:color w:val="000000" w:themeColor="text1"/>
          <w:sz w:val="22"/>
          <w:szCs w:val="22"/>
        </w:rPr>
        <w:t xml:space="preserve"> voelen</w:t>
      </w:r>
      <w:r w:rsidR="00D769BC">
        <w:rPr>
          <w:rFonts w:asciiTheme="minorHAnsi" w:hAnsiTheme="minorHAnsi"/>
          <w:color w:val="000000" w:themeColor="text1"/>
          <w:sz w:val="22"/>
          <w:szCs w:val="22"/>
        </w:rPr>
        <w:t xml:space="preserve"> en ervaren</w:t>
      </w:r>
      <w:r w:rsidR="00AC1FB8" w:rsidRPr="00AC1FB8">
        <w:rPr>
          <w:rFonts w:asciiTheme="minorHAnsi" w:hAnsiTheme="minorHAnsi"/>
          <w:color w:val="000000" w:themeColor="text1"/>
          <w:sz w:val="22"/>
          <w:szCs w:val="22"/>
        </w:rPr>
        <w:t xml:space="preserve">. We zijn trots op wat kunst &amp; cultuur voor de samenleving betekent. Voor de inwoners, voor het bedrijfsleven, voor het onderwijs en andere maatschappelijke organisaties. We zijn overtuigd van de waarde van kunst &amp; cultuur voor </w:t>
      </w:r>
      <w:r w:rsidR="004900D2">
        <w:rPr>
          <w:rFonts w:asciiTheme="minorHAnsi" w:hAnsiTheme="minorHAnsi"/>
          <w:color w:val="000000" w:themeColor="text1"/>
          <w:sz w:val="22"/>
          <w:szCs w:val="22"/>
        </w:rPr>
        <w:t>‘s-Hertogenbosch</w:t>
      </w:r>
      <w:r w:rsidR="00AC1FB8" w:rsidRPr="00AC1FB8">
        <w:rPr>
          <w:rFonts w:asciiTheme="minorHAnsi" w:hAnsiTheme="minorHAnsi"/>
          <w:color w:val="000000" w:themeColor="text1"/>
          <w:sz w:val="22"/>
          <w:szCs w:val="22"/>
        </w:rPr>
        <w:t>. Denk bijv</w:t>
      </w:r>
      <w:r w:rsidR="009D7078">
        <w:rPr>
          <w:rFonts w:asciiTheme="minorHAnsi" w:hAnsiTheme="minorHAnsi"/>
          <w:color w:val="000000" w:themeColor="text1"/>
          <w:sz w:val="22"/>
          <w:szCs w:val="22"/>
        </w:rPr>
        <w:t xml:space="preserve">oorbeeld </w:t>
      </w:r>
      <w:r w:rsidR="00DB5A23">
        <w:rPr>
          <w:rFonts w:asciiTheme="minorHAnsi" w:hAnsiTheme="minorHAnsi"/>
          <w:color w:val="000000" w:themeColor="text1"/>
          <w:sz w:val="22"/>
          <w:szCs w:val="22"/>
        </w:rPr>
        <w:t>aan f</w:t>
      </w:r>
      <w:r w:rsidR="00AC1FB8" w:rsidRPr="00AC1FB8">
        <w:rPr>
          <w:rFonts w:asciiTheme="minorHAnsi" w:hAnsiTheme="minorHAnsi"/>
          <w:color w:val="000000" w:themeColor="text1"/>
          <w:sz w:val="22"/>
          <w:szCs w:val="22"/>
        </w:rPr>
        <w:t>estival</w:t>
      </w:r>
      <w:r w:rsidR="00DB5A23">
        <w:rPr>
          <w:rFonts w:asciiTheme="minorHAnsi" w:hAnsiTheme="minorHAnsi"/>
          <w:color w:val="000000" w:themeColor="text1"/>
          <w:sz w:val="22"/>
          <w:szCs w:val="22"/>
        </w:rPr>
        <w:t xml:space="preserve">s als </w:t>
      </w:r>
      <w:r w:rsidR="004900D2">
        <w:rPr>
          <w:rFonts w:asciiTheme="minorHAnsi" w:hAnsiTheme="minorHAnsi"/>
          <w:color w:val="000000" w:themeColor="text1"/>
          <w:sz w:val="22"/>
          <w:szCs w:val="22"/>
        </w:rPr>
        <w:t>Boulevard, Cement en November Music</w:t>
      </w:r>
      <w:r w:rsidR="00AC1FB8" w:rsidRPr="00AC1FB8">
        <w:rPr>
          <w:rFonts w:asciiTheme="minorHAnsi" w:hAnsiTheme="minorHAnsi"/>
          <w:color w:val="000000" w:themeColor="text1"/>
          <w:sz w:val="22"/>
          <w:szCs w:val="22"/>
        </w:rPr>
        <w:t>,</w:t>
      </w:r>
      <w:r w:rsidR="004900D2">
        <w:rPr>
          <w:rFonts w:asciiTheme="minorHAnsi" w:hAnsiTheme="minorHAnsi"/>
          <w:color w:val="000000" w:themeColor="text1"/>
          <w:sz w:val="22"/>
          <w:szCs w:val="22"/>
        </w:rPr>
        <w:t xml:space="preserve"> aan de Bosch Parade, het Internationaal Vocalisten Concours</w:t>
      </w:r>
      <w:r w:rsidR="00AC1FB8" w:rsidRPr="00AC1FB8">
        <w:rPr>
          <w:rFonts w:asciiTheme="minorHAnsi" w:hAnsiTheme="minorHAnsi"/>
          <w:color w:val="000000" w:themeColor="text1"/>
          <w:sz w:val="22"/>
          <w:szCs w:val="22"/>
        </w:rPr>
        <w:t xml:space="preserve"> </w:t>
      </w:r>
      <w:r w:rsidR="004900D2">
        <w:rPr>
          <w:rFonts w:asciiTheme="minorHAnsi" w:hAnsiTheme="minorHAnsi"/>
          <w:color w:val="000000" w:themeColor="text1"/>
          <w:sz w:val="22"/>
          <w:szCs w:val="22"/>
        </w:rPr>
        <w:t xml:space="preserve">en </w:t>
      </w:r>
      <w:r w:rsidR="00AC1FB8" w:rsidRPr="00AC1FB8">
        <w:rPr>
          <w:rFonts w:asciiTheme="minorHAnsi" w:hAnsiTheme="minorHAnsi"/>
          <w:color w:val="000000" w:themeColor="text1"/>
          <w:sz w:val="22"/>
          <w:szCs w:val="22"/>
        </w:rPr>
        <w:t xml:space="preserve">de activiteiten van </w:t>
      </w:r>
      <w:r w:rsidR="004900D2">
        <w:rPr>
          <w:rFonts w:asciiTheme="minorHAnsi" w:hAnsiTheme="minorHAnsi"/>
          <w:color w:val="000000" w:themeColor="text1"/>
          <w:sz w:val="22"/>
          <w:szCs w:val="22"/>
        </w:rPr>
        <w:t>Huis 073</w:t>
      </w:r>
      <w:r w:rsidR="00AC1FB8" w:rsidRPr="00AC1FB8">
        <w:rPr>
          <w:rFonts w:asciiTheme="minorHAnsi" w:hAnsiTheme="minorHAnsi"/>
          <w:color w:val="000000" w:themeColor="text1"/>
          <w:sz w:val="22"/>
          <w:szCs w:val="22"/>
        </w:rPr>
        <w:t xml:space="preserve">, aan gezelschappen </w:t>
      </w:r>
      <w:r w:rsidR="00DB5A23">
        <w:rPr>
          <w:rFonts w:asciiTheme="minorHAnsi" w:hAnsiTheme="minorHAnsi"/>
          <w:color w:val="000000" w:themeColor="text1"/>
          <w:sz w:val="22"/>
          <w:szCs w:val="22"/>
        </w:rPr>
        <w:t>a</w:t>
      </w:r>
      <w:r w:rsidR="00AC1FB8" w:rsidRPr="00AC1FB8">
        <w:rPr>
          <w:rFonts w:asciiTheme="minorHAnsi" w:hAnsiTheme="minorHAnsi"/>
          <w:color w:val="000000" w:themeColor="text1"/>
          <w:sz w:val="22"/>
          <w:szCs w:val="22"/>
        </w:rPr>
        <w:t xml:space="preserve">ls </w:t>
      </w:r>
      <w:r w:rsidR="004900D2">
        <w:rPr>
          <w:rFonts w:asciiTheme="minorHAnsi" w:hAnsiTheme="minorHAnsi"/>
          <w:color w:val="000000" w:themeColor="text1"/>
          <w:sz w:val="22"/>
          <w:szCs w:val="22"/>
        </w:rPr>
        <w:t xml:space="preserve">Artemis en Matzer </w:t>
      </w:r>
      <w:r w:rsidR="009D7078">
        <w:rPr>
          <w:rFonts w:asciiTheme="minorHAnsi" w:hAnsiTheme="minorHAnsi"/>
          <w:color w:val="000000" w:themeColor="text1"/>
          <w:sz w:val="22"/>
          <w:szCs w:val="22"/>
        </w:rPr>
        <w:t>T</w:t>
      </w:r>
      <w:r w:rsidR="004900D2">
        <w:rPr>
          <w:rFonts w:asciiTheme="minorHAnsi" w:hAnsiTheme="minorHAnsi"/>
          <w:color w:val="000000" w:themeColor="text1"/>
          <w:sz w:val="22"/>
          <w:szCs w:val="22"/>
        </w:rPr>
        <w:t>heaterproducties, a</w:t>
      </w:r>
      <w:r w:rsidR="00AC1FB8" w:rsidRPr="00AC1FB8">
        <w:rPr>
          <w:rFonts w:asciiTheme="minorHAnsi" w:hAnsiTheme="minorHAnsi"/>
          <w:color w:val="000000" w:themeColor="text1"/>
          <w:sz w:val="22"/>
          <w:szCs w:val="22"/>
        </w:rPr>
        <w:t xml:space="preserve">an het </w:t>
      </w:r>
      <w:r w:rsidR="004900D2">
        <w:rPr>
          <w:rFonts w:asciiTheme="minorHAnsi" w:hAnsiTheme="minorHAnsi"/>
          <w:color w:val="000000" w:themeColor="text1"/>
          <w:sz w:val="22"/>
          <w:szCs w:val="22"/>
        </w:rPr>
        <w:t>Designmuseum en Museum Slager</w:t>
      </w:r>
      <w:r w:rsidR="00AC1FB8" w:rsidRPr="00AC1FB8">
        <w:rPr>
          <w:rFonts w:asciiTheme="minorHAnsi" w:hAnsiTheme="minorHAnsi"/>
          <w:color w:val="000000" w:themeColor="text1"/>
          <w:sz w:val="22"/>
          <w:szCs w:val="22"/>
        </w:rPr>
        <w:t xml:space="preserve">, aan </w:t>
      </w:r>
      <w:r w:rsidR="00952643">
        <w:rPr>
          <w:rFonts w:asciiTheme="minorHAnsi" w:hAnsiTheme="minorHAnsi"/>
          <w:color w:val="000000" w:themeColor="text1"/>
          <w:sz w:val="22"/>
          <w:szCs w:val="22"/>
        </w:rPr>
        <w:t>Willem II muziek en beeldend</w:t>
      </w:r>
      <w:r w:rsidR="009D7078">
        <w:rPr>
          <w:rFonts w:asciiTheme="minorHAnsi" w:hAnsiTheme="minorHAnsi"/>
          <w:color w:val="000000" w:themeColor="text1"/>
          <w:sz w:val="22"/>
          <w:szCs w:val="22"/>
        </w:rPr>
        <w:t xml:space="preserve">e kunst, </w:t>
      </w:r>
      <w:r w:rsidR="00952643">
        <w:rPr>
          <w:rFonts w:asciiTheme="minorHAnsi" w:hAnsiTheme="minorHAnsi"/>
          <w:color w:val="000000" w:themeColor="text1"/>
          <w:sz w:val="22"/>
          <w:szCs w:val="22"/>
        </w:rPr>
        <w:t xml:space="preserve">de Verkadefabriek en </w:t>
      </w:r>
      <w:r w:rsidR="009D7078">
        <w:rPr>
          <w:rFonts w:asciiTheme="minorHAnsi" w:hAnsiTheme="minorHAnsi"/>
          <w:color w:val="000000" w:themeColor="text1"/>
          <w:sz w:val="22"/>
          <w:szCs w:val="22"/>
        </w:rPr>
        <w:t xml:space="preserve">aan </w:t>
      </w:r>
      <w:r w:rsidR="00DB5A23">
        <w:rPr>
          <w:rFonts w:asciiTheme="minorHAnsi" w:hAnsiTheme="minorHAnsi"/>
          <w:color w:val="000000" w:themeColor="text1"/>
          <w:sz w:val="22"/>
          <w:szCs w:val="22"/>
        </w:rPr>
        <w:t xml:space="preserve">de presentatieplekken en </w:t>
      </w:r>
      <w:r w:rsidR="00AC1FB8" w:rsidRPr="00AC1FB8">
        <w:rPr>
          <w:rFonts w:asciiTheme="minorHAnsi" w:hAnsiTheme="minorHAnsi"/>
          <w:color w:val="000000" w:themeColor="text1"/>
          <w:sz w:val="22"/>
          <w:szCs w:val="22"/>
        </w:rPr>
        <w:t xml:space="preserve">broedplaatsen </w:t>
      </w:r>
      <w:r w:rsidR="00952643">
        <w:rPr>
          <w:rFonts w:asciiTheme="minorHAnsi" w:hAnsiTheme="minorHAnsi"/>
          <w:color w:val="000000" w:themeColor="text1"/>
          <w:sz w:val="22"/>
          <w:szCs w:val="22"/>
        </w:rPr>
        <w:t xml:space="preserve">daar </w:t>
      </w:r>
      <w:r w:rsidR="004900D2">
        <w:rPr>
          <w:rFonts w:asciiTheme="minorHAnsi" w:hAnsiTheme="minorHAnsi"/>
          <w:color w:val="000000" w:themeColor="text1"/>
          <w:sz w:val="22"/>
          <w:szCs w:val="22"/>
        </w:rPr>
        <w:t>rond</w:t>
      </w:r>
      <w:r w:rsidR="00952643">
        <w:rPr>
          <w:rFonts w:asciiTheme="minorHAnsi" w:hAnsiTheme="minorHAnsi"/>
          <w:color w:val="000000" w:themeColor="text1"/>
          <w:sz w:val="22"/>
          <w:szCs w:val="22"/>
        </w:rPr>
        <w:t xml:space="preserve"> </w:t>
      </w:r>
      <w:r w:rsidR="004900D2">
        <w:rPr>
          <w:rFonts w:asciiTheme="minorHAnsi" w:hAnsiTheme="minorHAnsi"/>
          <w:color w:val="000000" w:themeColor="text1"/>
          <w:sz w:val="22"/>
          <w:szCs w:val="22"/>
        </w:rPr>
        <w:t>om</w:t>
      </w:r>
      <w:r w:rsidR="00952643">
        <w:rPr>
          <w:rFonts w:asciiTheme="minorHAnsi" w:hAnsiTheme="minorHAnsi"/>
          <w:color w:val="000000" w:themeColor="text1"/>
          <w:sz w:val="22"/>
          <w:szCs w:val="22"/>
        </w:rPr>
        <w:t xml:space="preserve">heen. </w:t>
      </w:r>
      <w:r w:rsidR="00AC1FB8" w:rsidRPr="00AC1FB8">
        <w:rPr>
          <w:rFonts w:asciiTheme="minorHAnsi" w:hAnsiTheme="minorHAnsi"/>
          <w:color w:val="000000" w:themeColor="text1"/>
          <w:sz w:val="22"/>
          <w:szCs w:val="22"/>
        </w:rPr>
        <w:br/>
      </w:r>
      <w:r w:rsidR="00AC1FB8" w:rsidRPr="00AC1FB8">
        <w:rPr>
          <w:rFonts w:asciiTheme="minorHAnsi" w:hAnsiTheme="minorHAnsi"/>
          <w:color w:val="000000" w:themeColor="text1"/>
          <w:sz w:val="22"/>
          <w:szCs w:val="22"/>
        </w:rPr>
        <w:br/>
      </w:r>
      <w:r w:rsidR="00952643">
        <w:rPr>
          <w:rFonts w:asciiTheme="minorHAnsi" w:hAnsiTheme="minorHAnsi"/>
          <w:color w:val="000000" w:themeColor="text1"/>
          <w:sz w:val="22"/>
          <w:szCs w:val="22"/>
        </w:rPr>
        <w:t>W</w:t>
      </w:r>
      <w:r w:rsidR="00AC1FB8" w:rsidRPr="00AC1FB8">
        <w:rPr>
          <w:rFonts w:asciiTheme="minorHAnsi" w:hAnsiTheme="minorHAnsi"/>
          <w:color w:val="000000" w:themeColor="text1"/>
          <w:sz w:val="22"/>
          <w:szCs w:val="22"/>
        </w:rPr>
        <w:t>e vragen uw aandacht voor de continuïteit en de stabiliteit van de culturele sector in Brabant en in uw stad. Want er zijn zorgen</w:t>
      </w:r>
      <w:r w:rsidR="00952643">
        <w:rPr>
          <w:rFonts w:asciiTheme="minorHAnsi" w:hAnsiTheme="minorHAnsi"/>
          <w:color w:val="000000" w:themeColor="text1"/>
          <w:sz w:val="22"/>
          <w:szCs w:val="22"/>
        </w:rPr>
        <w:t>: d</w:t>
      </w:r>
      <w:r w:rsidR="00D769BC">
        <w:rPr>
          <w:rFonts w:asciiTheme="minorHAnsi" w:hAnsiTheme="minorHAnsi"/>
          <w:color w:val="000000" w:themeColor="text1"/>
          <w:sz w:val="22"/>
          <w:szCs w:val="22"/>
        </w:rPr>
        <w:t>e coronacrisis heeft er ingehakt in de culturele sector en de effecten daarvan zijn nog lang niet voorbij</w:t>
      </w:r>
      <w:r w:rsidR="009D7078">
        <w:rPr>
          <w:rFonts w:asciiTheme="minorHAnsi" w:hAnsiTheme="minorHAnsi"/>
          <w:color w:val="000000" w:themeColor="text1"/>
          <w:sz w:val="22"/>
          <w:szCs w:val="22"/>
        </w:rPr>
        <w:t xml:space="preserve">. </w:t>
      </w:r>
      <w:r w:rsidR="00D769BC">
        <w:rPr>
          <w:rFonts w:asciiTheme="minorHAnsi" w:hAnsiTheme="minorHAnsi"/>
          <w:color w:val="000000" w:themeColor="text1"/>
          <w:sz w:val="22"/>
          <w:szCs w:val="22"/>
        </w:rPr>
        <w:t>En uitdagingen</w:t>
      </w:r>
      <w:r w:rsidR="00952643">
        <w:rPr>
          <w:rFonts w:asciiTheme="minorHAnsi" w:hAnsiTheme="minorHAnsi"/>
          <w:color w:val="000000" w:themeColor="text1"/>
          <w:sz w:val="22"/>
          <w:szCs w:val="22"/>
        </w:rPr>
        <w:t>: a</w:t>
      </w:r>
      <w:r w:rsidR="00AC1FB8" w:rsidRPr="00AC1FB8">
        <w:rPr>
          <w:rFonts w:asciiTheme="minorHAnsi" w:hAnsiTheme="minorHAnsi"/>
          <w:color w:val="000000" w:themeColor="text1"/>
          <w:sz w:val="22"/>
          <w:szCs w:val="22"/>
        </w:rPr>
        <w:t>ls het gaat om talentontwikkeling bijvoorbeeld en het binden van jonge kunstenaars</w:t>
      </w:r>
      <w:r w:rsidR="00D769BC">
        <w:rPr>
          <w:rFonts w:asciiTheme="minorHAnsi" w:hAnsiTheme="minorHAnsi"/>
          <w:color w:val="000000" w:themeColor="text1"/>
          <w:sz w:val="22"/>
          <w:szCs w:val="22"/>
        </w:rPr>
        <w:t xml:space="preserve"> aan de stad</w:t>
      </w:r>
      <w:r w:rsidR="00AC1FB8" w:rsidRPr="00AC1FB8">
        <w:rPr>
          <w:rFonts w:asciiTheme="minorHAnsi" w:hAnsiTheme="minorHAnsi"/>
          <w:color w:val="000000" w:themeColor="text1"/>
          <w:sz w:val="22"/>
          <w:szCs w:val="22"/>
        </w:rPr>
        <w:t>, of de complexiteit van de diverse regelingen</w:t>
      </w:r>
      <w:r w:rsidR="00D769BC">
        <w:rPr>
          <w:rFonts w:asciiTheme="minorHAnsi" w:hAnsiTheme="minorHAnsi"/>
          <w:color w:val="000000" w:themeColor="text1"/>
          <w:sz w:val="22"/>
          <w:szCs w:val="22"/>
        </w:rPr>
        <w:t xml:space="preserve"> en</w:t>
      </w:r>
      <w:r w:rsidR="00AC1FB8" w:rsidRPr="00AC1FB8">
        <w:rPr>
          <w:rFonts w:asciiTheme="minorHAnsi" w:hAnsiTheme="minorHAnsi"/>
          <w:color w:val="000000" w:themeColor="text1"/>
          <w:sz w:val="22"/>
          <w:szCs w:val="22"/>
        </w:rPr>
        <w:t xml:space="preserve"> aanvraag</w:t>
      </w:r>
      <w:r w:rsidR="00D769BC">
        <w:rPr>
          <w:rFonts w:asciiTheme="minorHAnsi" w:hAnsiTheme="minorHAnsi"/>
          <w:color w:val="000000" w:themeColor="text1"/>
          <w:sz w:val="22"/>
          <w:szCs w:val="22"/>
        </w:rPr>
        <w:t>- en verantwoordings</w:t>
      </w:r>
      <w:r w:rsidR="00AC1FB8" w:rsidRPr="00AC1FB8">
        <w:rPr>
          <w:rFonts w:asciiTheme="minorHAnsi" w:hAnsiTheme="minorHAnsi"/>
          <w:color w:val="000000" w:themeColor="text1"/>
          <w:sz w:val="22"/>
          <w:szCs w:val="22"/>
        </w:rPr>
        <w:t xml:space="preserve">procedures. </w:t>
      </w:r>
      <w:r w:rsidR="00AC1FB8" w:rsidRPr="00AC1FB8">
        <w:rPr>
          <w:rFonts w:asciiTheme="minorHAnsi" w:hAnsiTheme="minorHAnsi"/>
          <w:color w:val="000000" w:themeColor="text1"/>
          <w:sz w:val="22"/>
          <w:szCs w:val="22"/>
        </w:rPr>
        <w:br/>
        <w:t xml:space="preserve">Culturele activiteiten zijn mogelijk door het draagvlak van de inwoners en door de inzet en het enthousiasme van professionele kunstenaars én vele vrijwilligers. Culturele activiteiten worden in veel gevallen mede mogelijk gemaakt door gemeenten – uw gemeente – en de provincie. En evenzeer door het bedrijfsleven en maatschappelijke organisaties. Zo is kunst &amp; cultuur geborgd in de Brabantse én in de </w:t>
      </w:r>
      <w:r w:rsidR="00952643">
        <w:rPr>
          <w:rFonts w:asciiTheme="minorHAnsi" w:hAnsiTheme="minorHAnsi"/>
          <w:color w:val="000000" w:themeColor="text1"/>
          <w:sz w:val="22"/>
          <w:szCs w:val="22"/>
        </w:rPr>
        <w:t>Bossche</w:t>
      </w:r>
      <w:r w:rsidR="00AC1FB8" w:rsidRPr="00AC1FB8">
        <w:rPr>
          <w:rFonts w:asciiTheme="minorHAnsi" w:hAnsiTheme="minorHAnsi"/>
          <w:color w:val="000000" w:themeColor="text1"/>
          <w:sz w:val="22"/>
          <w:szCs w:val="22"/>
        </w:rPr>
        <w:t xml:space="preserve"> samenleving. </w:t>
      </w:r>
      <w:r w:rsidR="00AC1FB8" w:rsidRPr="00AC1FB8">
        <w:rPr>
          <w:rFonts w:asciiTheme="minorHAnsi" w:hAnsiTheme="minorHAnsi"/>
          <w:color w:val="000000" w:themeColor="text1"/>
          <w:sz w:val="22"/>
          <w:szCs w:val="22"/>
        </w:rPr>
        <w:br/>
      </w:r>
      <w:r w:rsidR="00952643">
        <w:rPr>
          <w:rFonts w:asciiTheme="minorHAnsi" w:hAnsiTheme="minorHAnsi"/>
          <w:color w:val="000000" w:themeColor="text1"/>
          <w:sz w:val="22"/>
          <w:szCs w:val="22"/>
        </w:rPr>
        <w:t>‘s-Hertogenbosch</w:t>
      </w:r>
      <w:r w:rsidR="00AC1FB8" w:rsidRPr="00AC1FB8">
        <w:rPr>
          <w:rFonts w:asciiTheme="minorHAnsi" w:hAnsiTheme="minorHAnsi"/>
          <w:color w:val="000000" w:themeColor="text1"/>
          <w:sz w:val="22"/>
          <w:szCs w:val="22"/>
        </w:rPr>
        <w:t xml:space="preserve"> wil zich profileren als een ‘</w:t>
      </w:r>
      <w:r w:rsidR="00952643">
        <w:rPr>
          <w:rFonts w:asciiTheme="minorHAnsi" w:hAnsiTheme="minorHAnsi"/>
          <w:color w:val="000000" w:themeColor="text1"/>
          <w:sz w:val="22"/>
          <w:szCs w:val="22"/>
        </w:rPr>
        <w:t>cultuurstad van het zuiden</w:t>
      </w:r>
      <w:r w:rsidR="00AC1FB8" w:rsidRPr="00AC1FB8">
        <w:rPr>
          <w:rFonts w:asciiTheme="minorHAnsi" w:hAnsiTheme="minorHAnsi"/>
          <w:color w:val="000000" w:themeColor="text1"/>
          <w:sz w:val="22"/>
          <w:szCs w:val="22"/>
        </w:rPr>
        <w:t>’ met een bloeiend cultureel leven, met cultuur als aanjager voor een vitale stad. Dat schept verwachtingen, dat vraagt om visie, beleid, investeringen</w:t>
      </w:r>
      <w:r w:rsidR="00952643">
        <w:rPr>
          <w:rFonts w:asciiTheme="minorHAnsi" w:hAnsiTheme="minorHAnsi"/>
          <w:color w:val="000000" w:themeColor="text1"/>
          <w:sz w:val="22"/>
          <w:szCs w:val="22"/>
        </w:rPr>
        <w:t>. W</w:t>
      </w:r>
      <w:r w:rsidR="00AC1FB8" w:rsidRPr="00AC1FB8">
        <w:rPr>
          <w:rFonts w:asciiTheme="minorHAnsi" w:hAnsiTheme="minorHAnsi"/>
          <w:color w:val="000000" w:themeColor="text1"/>
          <w:sz w:val="22"/>
          <w:szCs w:val="22"/>
        </w:rPr>
        <w:t xml:space="preserve">e zijn erg benieuwd wat uw plannen zijn.  </w:t>
      </w:r>
      <w:r w:rsidR="00AC1FB8" w:rsidRPr="00AC1FB8">
        <w:rPr>
          <w:rFonts w:asciiTheme="minorHAnsi" w:hAnsiTheme="minorHAnsi"/>
          <w:color w:val="000000" w:themeColor="text1"/>
          <w:sz w:val="22"/>
          <w:szCs w:val="22"/>
        </w:rPr>
        <w:br/>
      </w:r>
      <w:r w:rsidR="00AC1FB8" w:rsidRPr="00AC1FB8">
        <w:rPr>
          <w:rFonts w:asciiTheme="minorHAnsi" w:hAnsiTheme="minorHAnsi"/>
          <w:color w:val="000000" w:themeColor="text1"/>
          <w:sz w:val="22"/>
          <w:szCs w:val="22"/>
        </w:rPr>
        <w:br/>
      </w:r>
    </w:p>
    <w:p w14:paraId="1ADA667A" w14:textId="77777777" w:rsidR="00FB04D5" w:rsidRDefault="00FB04D5" w:rsidP="00AC1FB8">
      <w:pPr>
        <w:pStyle w:val="Geenafstand"/>
        <w:rPr>
          <w:rFonts w:asciiTheme="minorHAnsi" w:hAnsiTheme="minorHAnsi"/>
          <w:color w:val="000000" w:themeColor="text1"/>
          <w:sz w:val="22"/>
          <w:szCs w:val="22"/>
        </w:rPr>
      </w:pPr>
    </w:p>
    <w:p w14:paraId="479A1FC0" w14:textId="77777777" w:rsidR="00FB04D5" w:rsidRDefault="00FB04D5" w:rsidP="00AC1FB8">
      <w:pPr>
        <w:pStyle w:val="Geenafstand"/>
        <w:rPr>
          <w:rFonts w:asciiTheme="minorHAnsi" w:hAnsiTheme="minorHAnsi"/>
          <w:color w:val="000000" w:themeColor="text1"/>
          <w:sz w:val="22"/>
          <w:szCs w:val="22"/>
        </w:rPr>
      </w:pPr>
    </w:p>
    <w:p w14:paraId="7EC0E2E3" w14:textId="7C808294" w:rsidR="00AC1FB8" w:rsidRPr="00AC1FB8" w:rsidRDefault="00AC1FB8" w:rsidP="00AC1FB8">
      <w:pPr>
        <w:pStyle w:val="Geenafstand"/>
        <w:rPr>
          <w:rFonts w:asciiTheme="minorHAnsi" w:hAnsiTheme="minorHAnsi"/>
          <w:color w:val="000000" w:themeColor="text1"/>
          <w:sz w:val="22"/>
          <w:szCs w:val="22"/>
        </w:rPr>
      </w:pPr>
      <w:r w:rsidRPr="00AC1FB8">
        <w:rPr>
          <w:rFonts w:asciiTheme="minorHAnsi" w:hAnsiTheme="minorHAnsi"/>
          <w:color w:val="000000" w:themeColor="text1"/>
          <w:sz w:val="22"/>
          <w:szCs w:val="22"/>
        </w:rPr>
        <w:lastRenderedPageBreak/>
        <w:t>We vragen u zich hard te maken voor een inspirerend cultureel klimaat en een duurzame maatschappelijke erkenning van kunst &amp; cultuur. Kunst &amp; cultuur heeft een eigen intrinsieke waarde, maar is bovendien een verbindende kracht in onze samenleving</w:t>
      </w:r>
      <w:r w:rsidR="00DB5A23">
        <w:rPr>
          <w:rFonts w:asciiTheme="minorHAnsi" w:hAnsiTheme="minorHAnsi"/>
          <w:color w:val="000000" w:themeColor="text1"/>
          <w:sz w:val="22"/>
          <w:szCs w:val="22"/>
        </w:rPr>
        <w:t>. D</w:t>
      </w:r>
      <w:r w:rsidRPr="00AC1FB8">
        <w:rPr>
          <w:rFonts w:asciiTheme="minorHAnsi" w:hAnsiTheme="minorHAnsi"/>
          <w:color w:val="000000" w:themeColor="text1"/>
          <w:sz w:val="22"/>
          <w:szCs w:val="22"/>
        </w:rPr>
        <w:t>eelnemen aan kunst &amp; cultuur is een manier is om deel te nemen en mee vorm te geven aan de samenleving</w:t>
      </w:r>
      <w:r w:rsidR="00DB5A23">
        <w:rPr>
          <w:rFonts w:asciiTheme="minorHAnsi" w:hAnsiTheme="minorHAnsi"/>
          <w:color w:val="000000" w:themeColor="text1"/>
          <w:sz w:val="22"/>
          <w:szCs w:val="22"/>
        </w:rPr>
        <w:t>; me</w:t>
      </w:r>
      <w:r w:rsidRPr="00AC1FB8">
        <w:rPr>
          <w:rFonts w:asciiTheme="minorHAnsi" w:hAnsiTheme="minorHAnsi"/>
          <w:color w:val="000000" w:themeColor="text1"/>
          <w:sz w:val="22"/>
          <w:szCs w:val="22"/>
        </w:rPr>
        <w:t>t bewezen positieve effecten op het welbevinden van inwoners</w:t>
      </w:r>
      <w:r w:rsidR="009E3CC7">
        <w:rPr>
          <w:rFonts w:asciiTheme="minorHAnsi" w:hAnsiTheme="minorHAnsi"/>
          <w:color w:val="000000" w:themeColor="text1"/>
          <w:sz w:val="22"/>
          <w:szCs w:val="22"/>
        </w:rPr>
        <w:t xml:space="preserve"> en</w:t>
      </w:r>
      <w:r w:rsidRPr="00AC1FB8">
        <w:rPr>
          <w:rFonts w:asciiTheme="minorHAnsi" w:hAnsiTheme="minorHAnsi"/>
          <w:color w:val="000000" w:themeColor="text1"/>
          <w:sz w:val="22"/>
          <w:szCs w:val="22"/>
        </w:rPr>
        <w:t xml:space="preserve"> op de vestigingskeuzes van bedrijven en (creatieve) professionals.</w:t>
      </w:r>
    </w:p>
    <w:p w14:paraId="7D529824" w14:textId="5A2A4EB1" w:rsidR="00AC1FB8" w:rsidRDefault="00AC1FB8" w:rsidP="009D7078">
      <w:pPr>
        <w:pStyle w:val="Geenafstand"/>
      </w:pPr>
      <w:r w:rsidRPr="00AC1FB8">
        <w:br/>
      </w:r>
      <w:r w:rsidR="0005023C" w:rsidRPr="009D7078">
        <w:rPr>
          <w:sz w:val="22"/>
          <w:szCs w:val="22"/>
        </w:rPr>
        <w:t>We roepen u op</w:t>
      </w:r>
      <w:r w:rsidR="005E6680" w:rsidRPr="009D7078">
        <w:rPr>
          <w:sz w:val="22"/>
          <w:szCs w:val="22"/>
        </w:rPr>
        <w:t xml:space="preserve"> in het nieuwe coalitieakkoord</w:t>
      </w:r>
      <w:r w:rsidRPr="009D7078">
        <w:rPr>
          <w:sz w:val="22"/>
          <w:szCs w:val="22"/>
        </w:rPr>
        <w:t>:</w:t>
      </w:r>
      <w:r w:rsidRPr="009D7078">
        <w:rPr>
          <w:sz w:val="22"/>
          <w:szCs w:val="22"/>
        </w:rPr>
        <w:br/>
        <w:t xml:space="preserve">* de </w:t>
      </w:r>
      <w:r w:rsidR="0005023C" w:rsidRPr="009D7078">
        <w:rPr>
          <w:sz w:val="22"/>
          <w:szCs w:val="22"/>
        </w:rPr>
        <w:t xml:space="preserve">autonome </w:t>
      </w:r>
      <w:r w:rsidRPr="009D7078">
        <w:rPr>
          <w:sz w:val="22"/>
          <w:szCs w:val="22"/>
        </w:rPr>
        <w:t xml:space="preserve">waarde van kunst &amp; cultuur </w:t>
      </w:r>
      <w:r w:rsidR="0005023C" w:rsidRPr="009D7078">
        <w:rPr>
          <w:sz w:val="22"/>
          <w:szCs w:val="22"/>
        </w:rPr>
        <w:t>te erkennen en haar bijdrage aan</w:t>
      </w:r>
      <w:r w:rsidRPr="009D7078">
        <w:rPr>
          <w:sz w:val="22"/>
          <w:szCs w:val="22"/>
        </w:rPr>
        <w:t xml:space="preserve"> de samenleving </w:t>
      </w:r>
      <w:r w:rsidR="0005023C" w:rsidRPr="009D7078">
        <w:rPr>
          <w:sz w:val="22"/>
          <w:szCs w:val="22"/>
        </w:rPr>
        <w:t xml:space="preserve">te waarderen; </w:t>
      </w:r>
      <w:r w:rsidRPr="009D7078">
        <w:rPr>
          <w:sz w:val="22"/>
          <w:szCs w:val="22"/>
        </w:rPr>
        <w:t xml:space="preserve">en </w:t>
      </w:r>
      <w:r w:rsidR="0005023C" w:rsidRPr="009D7078">
        <w:rPr>
          <w:sz w:val="22"/>
          <w:szCs w:val="22"/>
        </w:rPr>
        <w:t>vervolgens de kracht van kunst &amp; cultuur te verbinden</w:t>
      </w:r>
      <w:r w:rsidRPr="009D7078">
        <w:rPr>
          <w:sz w:val="22"/>
          <w:szCs w:val="22"/>
        </w:rPr>
        <w:t xml:space="preserve"> met </w:t>
      </w:r>
      <w:r w:rsidR="0005023C" w:rsidRPr="009D7078">
        <w:rPr>
          <w:sz w:val="22"/>
          <w:szCs w:val="22"/>
        </w:rPr>
        <w:t xml:space="preserve">andere </w:t>
      </w:r>
      <w:r w:rsidRPr="009D7078">
        <w:rPr>
          <w:sz w:val="22"/>
          <w:szCs w:val="22"/>
        </w:rPr>
        <w:t>beleidsdossiers als economie, innovatie en ruimtelijke ordening</w:t>
      </w:r>
      <w:r w:rsidR="009D7078">
        <w:rPr>
          <w:sz w:val="22"/>
          <w:szCs w:val="22"/>
        </w:rPr>
        <w:t>. A</w:t>
      </w:r>
      <w:r w:rsidR="0005023C" w:rsidRPr="009D7078">
        <w:rPr>
          <w:sz w:val="22"/>
          <w:szCs w:val="22"/>
        </w:rPr>
        <w:t xml:space="preserve">nders gezegd: kunst &amp; cultuur te zien als een sterke </w:t>
      </w:r>
      <w:r w:rsidRPr="009D7078">
        <w:rPr>
          <w:sz w:val="22"/>
          <w:szCs w:val="22"/>
        </w:rPr>
        <w:t>impuls voor kwaliteit en ontwikkeling op alle fronten van de samenleving;</w:t>
      </w:r>
      <w:r w:rsidR="00FB04D5" w:rsidRPr="009D7078">
        <w:rPr>
          <w:sz w:val="22"/>
          <w:szCs w:val="22"/>
        </w:rPr>
        <w:br/>
      </w:r>
      <w:r w:rsidRPr="009D7078">
        <w:rPr>
          <w:sz w:val="22"/>
          <w:szCs w:val="22"/>
        </w:rPr>
        <w:t xml:space="preserve">* </w:t>
      </w:r>
      <w:r w:rsidR="0005023C" w:rsidRPr="009D7078">
        <w:rPr>
          <w:sz w:val="22"/>
          <w:szCs w:val="22"/>
        </w:rPr>
        <w:t xml:space="preserve">u </w:t>
      </w:r>
      <w:r w:rsidR="00723651" w:rsidRPr="009D7078">
        <w:rPr>
          <w:sz w:val="22"/>
          <w:szCs w:val="22"/>
        </w:rPr>
        <w:t xml:space="preserve">- </w:t>
      </w:r>
      <w:r w:rsidR="0005023C" w:rsidRPr="009D7078">
        <w:rPr>
          <w:sz w:val="22"/>
          <w:szCs w:val="22"/>
        </w:rPr>
        <w:t xml:space="preserve">samen met de culturele sector en de andere BrabantStad-partners </w:t>
      </w:r>
      <w:r w:rsidR="00723651" w:rsidRPr="009D7078">
        <w:rPr>
          <w:sz w:val="22"/>
          <w:szCs w:val="22"/>
        </w:rPr>
        <w:t xml:space="preserve">- </w:t>
      </w:r>
      <w:r w:rsidR="0005023C" w:rsidRPr="009D7078">
        <w:rPr>
          <w:sz w:val="22"/>
          <w:szCs w:val="22"/>
        </w:rPr>
        <w:t xml:space="preserve">hard te maken </w:t>
      </w:r>
      <w:r w:rsidRPr="009D7078">
        <w:rPr>
          <w:sz w:val="22"/>
          <w:szCs w:val="22"/>
        </w:rPr>
        <w:t>om meer geld vanuit Den Haag (OCW</w:t>
      </w:r>
      <w:r w:rsidR="00723651" w:rsidRPr="009D7078">
        <w:rPr>
          <w:sz w:val="22"/>
          <w:szCs w:val="22"/>
        </w:rPr>
        <w:t>,</w:t>
      </w:r>
      <w:r w:rsidRPr="009D7078">
        <w:rPr>
          <w:sz w:val="22"/>
          <w:szCs w:val="22"/>
        </w:rPr>
        <w:t xml:space="preserve"> de </w:t>
      </w:r>
      <w:r w:rsidR="00FB04D5" w:rsidRPr="009D7078">
        <w:rPr>
          <w:sz w:val="22"/>
          <w:szCs w:val="22"/>
        </w:rPr>
        <w:t>R</w:t>
      </w:r>
      <w:r w:rsidRPr="009D7078">
        <w:rPr>
          <w:sz w:val="22"/>
          <w:szCs w:val="22"/>
        </w:rPr>
        <w:t>ijksfondsen</w:t>
      </w:r>
      <w:r w:rsidR="009E3CC7" w:rsidRPr="009D7078">
        <w:rPr>
          <w:sz w:val="22"/>
          <w:szCs w:val="22"/>
        </w:rPr>
        <w:t xml:space="preserve"> en de extra </w:t>
      </w:r>
      <w:r w:rsidR="00723651" w:rsidRPr="009D7078">
        <w:rPr>
          <w:sz w:val="22"/>
          <w:szCs w:val="22"/>
        </w:rPr>
        <w:t xml:space="preserve">financiële </w:t>
      </w:r>
      <w:r w:rsidR="009E3CC7" w:rsidRPr="009D7078">
        <w:rPr>
          <w:sz w:val="22"/>
          <w:szCs w:val="22"/>
        </w:rPr>
        <w:t>impuls vanuit het huidige coalitieakkoord</w:t>
      </w:r>
      <w:r w:rsidRPr="009D7078">
        <w:rPr>
          <w:sz w:val="22"/>
          <w:szCs w:val="22"/>
        </w:rPr>
        <w:t xml:space="preserve">) bij Brabantse makers en culturele instellingen terecht te laten komen (Brabant blijft hierin </w:t>
      </w:r>
      <w:r w:rsidR="009E3CC7" w:rsidRPr="009D7078">
        <w:rPr>
          <w:sz w:val="22"/>
          <w:szCs w:val="22"/>
        </w:rPr>
        <w:t xml:space="preserve">nog steeds </w:t>
      </w:r>
      <w:r w:rsidRPr="009D7078">
        <w:rPr>
          <w:sz w:val="22"/>
          <w:szCs w:val="22"/>
        </w:rPr>
        <w:t>achter bij andere provincies);</w:t>
      </w:r>
      <w:r w:rsidRPr="009D7078">
        <w:rPr>
          <w:sz w:val="22"/>
          <w:szCs w:val="22"/>
        </w:rPr>
        <w:br/>
        <w:t xml:space="preserve">* </w:t>
      </w:r>
      <w:r w:rsidR="00723651" w:rsidRPr="009D7078">
        <w:rPr>
          <w:sz w:val="22"/>
          <w:szCs w:val="22"/>
        </w:rPr>
        <w:t xml:space="preserve">het budget </w:t>
      </w:r>
      <w:r w:rsidRPr="009D7078">
        <w:rPr>
          <w:sz w:val="22"/>
          <w:szCs w:val="22"/>
        </w:rPr>
        <w:t xml:space="preserve">voor kunst &amp; cultuur de komende jaren ten minste </w:t>
      </w:r>
      <w:r w:rsidR="00723651" w:rsidRPr="009D7078">
        <w:rPr>
          <w:sz w:val="22"/>
          <w:szCs w:val="22"/>
        </w:rPr>
        <w:t xml:space="preserve">te handhaven </w:t>
      </w:r>
      <w:r w:rsidRPr="009D7078">
        <w:rPr>
          <w:sz w:val="22"/>
          <w:szCs w:val="22"/>
        </w:rPr>
        <w:t xml:space="preserve">en </w:t>
      </w:r>
      <w:r w:rsidR="00723651" w:rsidRPr="009D7078">
        <w:rPr>
          <w:sz w:val="22"/>
          <w:szCs w:val="22"/>
        </w:rPr>
        <w:t xml:space="preserve">daar te verhogen </w:t>
      </w:r>
      <w:r w:rsidRPr="009D7078">
        <w:rPr>
          <w:sz w:val="22"/>
          <w:szCs w:val="22"/>
        </w:rPr>
        <w:t xml:space="preserve"> waar extra </w:t>
      </w:r>
      <w:r w:rsidR="00723651" w:rsidRPr="009D7078">
        <w:rPr>
          <w:sz w:val="22"/>
          <w:szCs w:val="22"/>
        </w:rPr>
        <w:t>inzet (</w:t>
      </w:r>
      <w:r w:rsidR="009E3CC7" w:rsidRPr="009D7078">
        <w:rPr>
          <w:sz w:val="22"/>
          <w:szCs w:val="22"/>
        </w:rPr>
        <w:t>coronaherstel</w:t>
      </w:r>
      <w:r w:rsidR="00723651" w:rsidRPr="009D7078">
        <w:rPr>
          <w:sz w:val="22"/>
          <w:szCs w:val="22"/>
        </w:rPr>
        <w:t>!)</w:t>
      </w:r>
      <w:r w:rsidR="009E3CC7" w:rsidRPr="009D7078">
        <w:rPr>
          <w:sz w:val="22"/>
          <w:szCs w:val="22"/>
        </w:rPr>
        <w:t xml:space="preserve"> </w:t>
      </w:r>
      <w:r w:rsidRPr="009D7078">
        <w:rPr>
          <w:sz w:val="22"/>
          <w:szCs w:val="22"/>
        </w:rPr>
        <w:t xml:space="preserve">wenselijk zijn; </w:t>
      </w:r>
      <w:r w:rsidRPr="009D7078">
        <w:rPr>
          <w:sz w:val="22"/>
          <w:szCs w:val="22"/>
        </w:rPr>
        <w:br/>
        <w:t xml:space="preserve">* </w:t>
      </w:r>
      <w:r w:rsidR="005E6680" w:rsidRPr="009D7078">
        <w:rPr>
          <w:sz w:val="22"/>
          <w:szCs w:val="22"/>
        </w:rPr>
        <w:t xml:space="preserve">het belang te benadrukken </w:t>
      </w:r>
      <w:r w:rsidRPr="009D7078">
        <w:rPr>
          <w:sz w:val="22"/>
          <w:szCs w:val="22"/>
        </w:rPr>
        <w:t xml:space="preserve">dat de </w:t>
      </w:r>
      <w:r w:rsidR="00723651" w:rsidRPr="009D7078">
        <w:rPr>
          <w:sz w:val="22"/>
          <w:szCs w:val="22"/>
        </w:rPr>
        <w:t xml:space="preserve">gehele </w:t>
      </w:r>
      <w:r w:rsidRPr="009D7078">
        <w:rPr>
          <w:sz w:val="22"/>
          <w:szCs w:val="22"/>
        </w:rPr>
        <w:t xml:space="preserve">culturele keten (inclusief amateurkunst, cultuureducatie en talentontwikkeling) binnen uw gemeente </w:t>
      </w:r>
      <w:r w:rsidR="00723651" w:rsidRPr="009D7078">
        <w:rPr>
          <w:sz w:val="22"/>
          <w:szCs w:val="22"/>
        </w:rPr>
        <w:t>in takt blijft</w:t>
      </w:r>
      <w:r w:rsidRPr="009D7078">
        <w:rPr>
          <w:sz w:val="22"/>
          <w:szCs w:val="22"/>
        </w:rPr>
        <w:t xml:space="preserve"> en </w:t>
      </w:r>
      <w:r w:rsidR="00723651" w:rsidRPr="009D7078">
        <w:rPr>
          <w:sz w:val="22"/>
          <w:szCs w:val="22"/>
        </w:rPr>
        <w:t xml:space="preserve">dat er </w:t>
      </w:r>
      <w:r w:rsidRPr="009D7078">
        <w:rPr>
          <w:sz w:val="22"/>
          <w:szCs w:val="22"/>
        </w:rPr>
        <w:t xml:space="preserve">mogelijkheden </w:t>
      </w:r>
      <w:r w:rsidR="00723651" w:rsidRPr="009D7078">
        <w:rPr>
          <w:sz w:val="22"/>
          <w:szCs w:val="22"/>
        </w:rPr>
        <w:t>zijn</w:t>
      </w:r>
      <w:r w:rsidRPr="009D7078">
        <w:rPr>
          <w:sz w:val="22"/>
          <w:szCs w:val="22"/>
        </w:rPr>
        <w:t xml:space="preserve"> tot </w:t>
      </w:r>
      <w:r w:rsidR="00723651" w:rsidRPr="009D7078">
        <w:rPr>
          <w:sz w:val="22"/>
          <w:szCs w:val="22"/>
        </w:rPr>
        <w:t>innovatie</w:t>
      </w:r>
      <w:r w:rsidRPr="009D7078">
        <w:rPr>
          <w:sz w:val="22"/>
          <w:szCs w:val="22"/>
        </w:rPr>
        <w:t xml:space="preserve"> en </w:t>
      </w:r>
      <w:r w:rsidR="00723651" w:rsidRPr="009D7078">
        <w:rPr>
          <w:sz w:val="22"/>
          <w:szCs w:val="22"/>
        </w:rPr>
        <w:t>groei</w:t>
      </w:r>
      <w:r w:rsidRPr="009D7078">
        <w:rPr>
          <w:sz w:val="22"/>
          <w:szCs w:val="22"/>
        </w:rPr>
        <w:t>.</w:t>
      </w:r>
      <w:r w:rsidRPr="009D7078">
        <w:rPr>
          <w:sz w:val="22"/>
          <w:szCs w:val="22"/>
        </w:rPr>
        <w:br/>
      </w:r>
      <w:r w:rsidR="00723651">
        <w:br/>
      </w:r>
      <w:r w:rsidRPr="00AC1FB8">
        <w:t xml:space="preserve">Met vriendelijke groet, </w:t>
      </w:r>
      <w:r w:rsidR="00BA0F55">
        <w:br/>
      </w:r>
      <w:r w:rsidRPr="00AC1FB8">
        <w:t xml:space="preserve">namens </w:t>
      </w:r>
      <w:r w:rsidR="00BA0F55">
        <w:t>leden en</w:t>
      </w:r>
      <w:r w:rsidRPr="00AC1FB8">
        <w:t xml:space="preserve"> bestuur,</w:t>
      </w:r>
      <w:r w:rsidRPr="00AC1FB8">
        <w:br/>
      </w:r>
      <w:r w:rsidRPr="00AC1FB8">
        <w:rPr>
          <w:noProof/>
        </w:rPr>
        <w:drawing>
          <wp:inline distT="0" distB="0" distL="0" distR="0" wp14:anchorId="27585C48" wp14:editId="03D8F673">
            <wp:extent cx="2181224" cy="97155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1224" cy="971550"/>
                    </a:xfrm>
                    <a:prstGeom prst="rect">
                      <a:avLst/>
                    </a:prstGeom>
                    <a:noFill/>
                  </pic:spPr>
                </pic:pic>
              </a:graphicData>
            </a:graphic>
          </wp:inline>
        </w:drawing>
      </w:r>
      <w:r w:rsidRPr="00AC1FB8">
        <w:br/>
        <w:t>Ap de Vries</w:t>
      </w:r>
      <w:r w:rsidRPr="00AC1FB8">
        <w:br/>
        <w:t>voorzitter De Kunst van Brabant</w:t>
      </w:r>
      <w:r w:rsidRPr="00AC1FB8">
        <w:br/>
      </w:r>
      <w:r w:rsidRPr="00AC1FB8">
        <w:br/>
        <w:t xml:space="preserve"> </w:t>
      </w:r>
    </w:p>
    <w:p w14:paraId="2419B0BF" w14:textId="089E5E11" w:rsidR="00447DD8" w:rsidRDefault="00447DD8" w:rsidP="009D7078">
      <w:pPr>
        <w:pStyle w:val="Geenafstand"/>
      </w:pPr>
    </w:p>
    <w:p w14:paraId="3E8B5B03" w14:textId="032F5BB5" w:rsidR="00447DD8" w:rsidRDefault="00447DD8" w:rsidP="009D7078">
      <w:pPr>
        <w:pStyle w:val="Geenafstand"/>
      </w:pPr>
    </w:p>
    <w:p w14:paraId="4ADDEB85" w14:textId="3EA13312" w:rsidR="00447DD8" w:rsidRDefault="00447DD8" w:rsidP="009D7078">
      <w:pPr>
        <w:pStyle w:val="Geenafstand"/>
      </w:pPr>
    </w:p>
    <w:p w14:paraId="49311DA5" w14:textId="7C4B1030" w:rsidR="00447DD8" w:rsidRDefault="00447DD8" w:rsidP="009D7078">
      <w:pPr>
        <w:pStyle w:val="Geenafstand"/>
      </w:pPr>
    </w:p>
    <w:p w14:paraId="66B90C0E" w14:textId="6410506C" w:rsidR="00447DD8" w:rsidRDefault="00447DD8" w:rsidP="009D7078">
      <w:pPr>
        <w:pStyle w:val="Geenafstand"/>
      </w:pPr>
    </w:p>
    <w:p w14:paraId="60EA292E" w14:textId="123AC3C6" w:rsidR="00447DD8" w:rsidRDefault="00447DD8" w:rsidP="009D7078">
      <w:pPr>
        <w:pStyle w:val="Geenafstand"/>
      </w:pPr>
    </w:p>
    <w:p w14:paraId="73753248" w14:textId="7216EC90" w:rsidR="00447DD8" w:rsidRDefault="00447DD8" w:rsidP="009D7078">
      <w:pPr>
        <w:pStyle w:val="Geenafstand"/>
      </w:pPr>
    </w:p>
    <w:p w14:paraId="747E4C9E" w14:textId="2C4E306D" w:rsidR="00447DD8" w:rsidRDefault="00447DD8" w:rsidP="009D7078">
      <w:pPr>
        <w:pStyle w:val="Geenafstand"/>
      </w:pPr>
    </w:p>
    <w:p w14:paraId="4EA49625" w14:textId="1B20ED66" w:rsidR="00447DD8" w:rsidRDefault="00447DD8" w:rsidP="009D7078">
      <w:pPr>
        <w:pStyle w:val="Geenafstand"/>
      </w:pPr>
    </w:p>
    <w:p w14:paraId="5940215E" w14:textId="0C4CFFA6" w:rsidR="00447DD8" w:rsidRDefault="00447DD8" w:rsidP="009D7078">
      <w:pPr>
        <w:pStyle w:val="Geenafstand"/>
      </w:pPr>
    </w:p>
    <w:p w14:paraId="00F83762" w14:textId="4D71674B" w:rsidR="00447DD8" w:rsidRDefault="00447DD8" w:rsidP="009D7078">
      <w:pPr>
        <w:pStyle w:val="Geenafstand"/>
      </w:pPr>
    </w:p>
    <w:p w14:paraId="12948709" w14:textId="670D1A97" w:rsidR="00447DD8" w:rsidRDefault="00447DD8" w:rsidP="009D7078">
      <w:pPr>
        <w:pStyle w:val="Geenafstand"/>
      </w:pPr>
    </w:p>
    <w:p w14:paraId="7CC20724" w14:textId="3A98ECAF" w:rsidR="00447DD8" w:rsidRDefault="00447DD8" w:rsidP="009D7078">
      <w:pPr>
        <w:pStyle w:val="Geenafstand"/>
      </w:pPr>
    </w:p>
    <w:p w14:paraId="17BCD21D" w14:textId="41D56286" w:rsidR="00447DD8" w:rsidRDefault="00447DD8" w:rsidP="009D7078">
      <w:pPr>
        <w:pStyle w:val="Geenafstand"/>
      </w:pPr>
    </w:p>
    <w:p w14:paraId="32318D2A" w14:textId="32015FF9" w:rsidR="00447DD8" w:rsidRDefault="00447DD8" w:rsidP="009D7078">
      <w:pPr>
        <w:pStyle w:val="Geenafstand"/>
      </w:pPr>
    </w:p>
    <w:p w14:paraId="229DAEB6" w14:textId="77777777" w:rsidR="00447DD8" w:rsidRPr="00690ADD" w:rsidRDefault="00447DD8" w:rsidP="00447DD8">
      <w:pPr>
        <w:autoSpaceDE w:val="0"/>
        <w:autoSpaceDN w:val="0"/>
        <w:adjustRightInd w:val="0"/>
        <w:spacing w:after="0" w:line="240" w:lineRule="auto"/>
        <w:ind w:left="3540"/>
        <w:rPr>
          <w:rFonts w:cstheme="minorHAnsi"/>
          <w:color w:val="000000" w:themeColor="text1"/>
        </w:rPr>
      </w:pPr>
      <w:r w:rsidRPr="00AC1FB8">
        <w:rPr>
          <w:rFonts w:cstheme="minorHAnsi"/>
          <w:b/>
          <w:noProof/>
          <w:color w:val="000000" w:themeColor="text1"/>
        </w:rPr>
        <w:lastRenderedPageBreak/>
        <w:drawing>
          <wp:inline distT="0" distB="0" distL="0" distR="0" wp14:anchorId="074DF486" wp14:editId="54AA712D">
            <wp:extent cx="880533" cy="880533"/>
            <wp:effectExtent l="0" t="0" r="0" b="0"/>
            <wp:docPr id="3" name="Afbeelding 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10;&#10;Automatisch gegenereerde beschrijving"/>
                    <pic:cNvPicPr/>
                  </pic:nvPicPr>
                  <pic:blipFill>
                    <a:blip r:embed="rId6">
                      <a:extLst>
                        <a:ext uri="{28A0092B-C50C-407E-A947-70E740481C1C}">
                          <a14:useLocalDpi xmlns:a14="http://schemas.microsoft.com/office/drawing/2010/main" val="0"/>
                        </a:ext>
                      </a:extLst>
                    </a:blip>
                    <a:stretch>
                      <a:fillRect/>
                    </a:stretch>
                  </pic:blipFill>
                  <pic:spPr>
                    <a:xfrm>
                      <a:off x="0" y="0"/>
                      <a:ext cx="889543" cy="889543"/>
                    </a:xfrm>
                    <a:prstGeom prst="rect">
                      <a:avLst/>
                    </a:prstGeom>
                  </pic:spPr>
                </pic:pic>
              </a:graphicData>
            </a:graphic>
          </wp:inline>
        </w:drawing>
      </w:r>
      <w:r w:rsidRPr="00AC1FB8">
        <w:rPr>
          <w:rFonts w:cstheme="minorHAnsi"/>
          <w:b/>
          <w:color w:val="000000" w:themeColor="text1"/>
        </w:rPr>
        <w:br/>
      </w:r>
    </w:p>
    <w:p w14:paraId="16444B18" w14:textId="77777777" w:rsidR="00447DD8" w:rsidRPr="00263E59" w:rsidRDefault="00447DD8" w:rsidP="00447DD8">
      <w:pPr>
        <w:spacing w:after="0" w:line="240" w:lineRule="auto"/>
        <w:rPr>
          <w:rFonts w:eastAsia="Times New Roman" w:cstheme="minorHAnsi"/>
          <w:color w:val="000000" w:themeColor="text1"/>
          <w:lang w:eastAsia="nl-NL"/>
        </w:rPr>
      </w:pPr>
      <w:r w:rsidRPr="00263E59">
        <w:rPr>
          <w:rFonts w:cstheme="minorHAnsi"/>
          <w:color w:val="000000" w:themeColor="text1"/>
        </w:rPr>
        <w:t>Gemeente Tilburg</w:t>
      </w:r>
      <w:r w:rsidRPr="00263E59">
        <w:rPr>
          <w:rFonts w:cstheme="minorHAnsi"/>
          <w:color w:val="000000" w:themeColor="text1"/>
        </w:rPr>
        <w:br/>
        <w:t>T.a.v. leden van de gemeenteraad</w:t>
      </w:r>
      <w:r w:rsidRPr="00263E59">
        <w:rPr>
          <w:rFonts w:cstheme="minorHAnsi"/>
          <w:color w:val="000000" w:themeColor="text1"/>
        </w:rPr>
        <w:br/>
        <w:t xml:space="preserve">         </w:t>
      </w:r>
      <w:r>
        <w:rPr>
          <w:rFonts w:cstheme="minorHAnsi"/>
          <w:color w:val="000000" w:themeColor="text1"/>
        </w:rPr>
        <w:t xml:space="preserve">  </w:t>
      </w:r>
      <w:r w:rsidRPr="00263E59">
        <w:rPr>
          <w:rFonts w:cstheme="minorHAnsi"/>
          <w:color w:val="000000" w:themeColor="text1"/>
        </w:rPr>
        <w:t xml:space="preserve">informateur Dhr. J. </w:t>
      </w:r>
      <w:proofErr w:type="spellStart"/>
      <w:r w:rsidRPr="00263E59">
        <w:rPr>
          <w:rFonts w:cstheme="minorHAnsi"/>
          <w:color w:val="000000" w:themeColor="text1"/>
        </w:rPr>
        <w:t>Bengevoord</w:t>
      </w:r>
      <w:proofErr w:type="spellEnd"/>
      <w:r w:rsidRPr="00263E59">
        <w:rPr>
          <w:rFonts w:cstheme="minorHAnsi"/>
          <w:color w:val="000000" w:themeColor="text1"/>
        </w:rPr>
        <w:br/>
      </w:r>
      <w:r w:rsidRPr="00263E59">
        <w:rPr>
          <w:rFonts w:eastAsia="Times New Roman" w:cstheme="minorHAnsi"/>
          <w:color w:val="000000" w:themeColor="text1"/>
          <w:shd w:val="clear" w:color="auto" w:fill="FFFFFF"/>
          <w:lang w:eastAsia="nl-NL"/>
        </w:rPr>
        <w:t>Postbus 90155</w:t>
      </w:r>
      <w:r w:rsidRPr="00263E59">
        <w:rPr>
          <w:rFonts w:eastAsia="Times New Roman" w:cstheme="minorHAnsi"/>
          <w:color w:val="000000" w:themeColor="text1"/>
          <w:lang w:eastAsia="nl-NL"/>
        </w:rPr>
        <w:br/>
      </w:r>
      <w:r w:rsidRPr="00263E59">
        <w:rPr>
          <w:rFonts w:eastAsia="Times New Roman" w:cstheme="minorHAnsi"/>
          <w:color w:val="000000" w:themeColor="text1"/>
          <w:shd w:val="clear" w:color="auto" w:fill="FFFFFF"/>
          <w:lang w:eastAsia="nl-NL"/>
        </w:rPr>
        <w:t>5000 LH Tilburg</w:t>
      </w:r>
    </w:p>
    <w:p w14:paraId="55019C6D" w14:textId="77777777" w:rsidR="00447DD8" w:rsidRPr="00447DD8" w:rsidRDefault="00447DD8" w:rsidP="00447DD8">
      <w:pPr>
        <w:autoSpaceDE w:val="0"/>
        <w:autoSpaceDN w:val="0"/>
        <w:adjustRightInd w:val="0"/>
        <w:spacing w:after="0" w:line="240" w:lineRule="auto"/>
        <w:rPr>
          <w:rFonts w:cstheme="minorHAnsi"/>
          <w:color w:val="000000" w:themeColor="text1"/>
          <w:lang w:val="en-US"/>
        </w:rPr>
      </w:pPr>
      <w:r w:rsidRPr="00447DD8">
        <w:rPr>
          <w:rFonts w:cstheme="minorHAnsi"/>
          <w:color w:val="000000" w:themeColor="text1"/>
          <w:lang w:val="en-US"/>
        </w:rPr>
        <w:t xml:space="preserve">per mail: </w:t>
      </w:r>
      <w:hyperlink r:id="rId9" w:history="1">
        <w:r w:rsidRPr="00447DD8">
          <w:rPr>
            <w:rStyle w:val="Hyperlink"/>
            <w:rFonts w:cstheme="minorHAnsi"/>
            <w:lang w:val="en-US"/>
          </w:rPr>
          <w:t>gemeente@tilburg.nl</w:t>
        </w:r>
      </w:hyperlink>
    </w:p>
    <w:p w14:paraId="39DAF117" w14:textId="77777777" w:rsidR="00447DD8" w:rsidRPr="00447DD8" w:rsidRDefault="00447DD8" w:rsidP="00447DD8">
      <w:pPr>
        <w:autoSpaceDE w:val="0"/>
        <w:autoSpaceDN w:val="0"/>
        <w:adjustRightInd w:val="0"/>
        <w:spacing w:after="0" w:line="240" w:lineRule="auto"/>
        <w:rPr>
          <w:rFonts w:cstheme="minorHAnsi"/>
          <w:color w:val="000000" w:themeColor="text1"/>
          <w:lang w:val="en-US"/>
        </w:rPr>
      </w:pPr>
      <w:r w:rsidRPr="00447DD8">
        <w:rPr>
          <w:rFonts w:cstheme="minorHAnsi"/>
          <w:color w:val="000000" w:themeColor="text1"/>
          <w:lang w:val="en-US"/>
        </w:rPr>
        <w:tab/>
        <w:t xml:space="preserve">  </w:t>
      </w:r>
      <w:hyperlink r:id="rId10" w:history="1">
        <w:r w:rsidRPr="00447DD8">
          <w:rPr>
            <w:rStyle w:val="Hyperlink"/>
            <w:rFonts w:cstheme="minorHAnsi"/>
            <w:lang w:val="en-US"/>
          </w:rPr>
          <w:t>raadsgriffie@tilburg.nl</w:t>
        </w:r>
      </w:hyperlink>
    </w:p>
    <w:p w14:paraId="1F5FE3FD" w14:textId="77777777" w:rsidR="00447DD8" w:rsidRPr="00263E59" w:rsidRDefault="00447DD8" w:rsidP="00447DD8">
      <w:pPr>
        <w:spacing w:after="0" w:line="240" w:lineRule="auto"/>
        <w:rPr>
          <w:rFonts w:cstheme="minorHAnsi"/>
          <w:color w:val="000000" w:themeColor="text1"/>
        </w:rPr>
      </w:pPr>
      <w:r w:rsidRPr="00447DD8">
        <w:rPr>
          <w:rFonts w:cstheme="minorHAnsi"/>
          <w:color w:val="000000" w:themeColor="text1"/>
          <w:lang w:val="en-US"/>
        </w:rPr>
        <w:t xml:space="preserve"> </w:t>
      </w:r>
      <w:r w:rsidRPr="00447DD8">
        <w:rPr>
          <w:rFonts w:cstheme="minorHAnsi"/>
          <w:color w:val="000000" w:themeColor="text1"/>
        </w:rPr>
        <w:br/>
      </w:r>
      <w:r w:rsidRPr="00263E59">
        <w:rPr>
          <w:rFonts w:cstheme="minorHAnsi"/>
          <w:color w:val="000000" w:themeColor="text1"/>
        </w:rPr>
        <w:t>Tilburg, 6 april 2022</w:t>
      </w:r>
      <w:r w:rsidRPr="00263E59">
        <w:rPr>
          <w:rFonts w:cstheme="minorHAnsi"/>
          <w:color w:val="000000" w:themeColor="text1"/>
        </w:rPr>
        <w:br/>
      </w:r>
    </w:p>
    <w:p w14:paraId="3CBA1237" w14:textId="77777777" w:rsidR="00447DD8" w:rsidRDefault="00447DD8" w:rsidP="00447DD8">
      <w:pPr>
        <w:spacing w:after="0" w:line="240" w:lineRule="auto"/>
        <w:rPr>
          <w:rFonts w:cstheme="minorHAnsi"/>
          <w:color w:val="000000" w:themeColor="text1"/>
        </w:rPr>
      </w:pPr>
      <w:r w:rsidRPr="00263E59">
        <w:rPr>
          <w:rFonts w:cstheme="minorHAnsi"/>
          <w:color w:val="000000" w:themeColor="text1"/>
        </w:rPr>
        <w:t>Betreft: cultuur in de stad en provincie</w:t>
      </w:r>
      <w:r w:rsidRPr="00263E59">
        <w:rPr>
          <w:rFonts w:cstheme="minorHAnsi"/>
          <w:color w:val="000000" w:themeColor="text1"/>
        </w:rPr>
        <w:br/>
      </w:r>
      <w:r w:rsidRPr="00263E59">
        <w:rPr>
          <w:rFonts w:cstheme="minorHAnsi"/>
          <w:color w:val="000000" w:themeColor="text1"/>
        </w:rPr>
        <w:br/>
      </w:r>
      <w:r w:rsidRPr="00690ADD">
        <w:rPr>
          <w:rFonts w:cstheme="minorHAnsi"/>
          <w:color w:val="000000" w:themeColor="text1"/>
        </w:rPr>
        <w:br/>
        <w:t xml:space="preserve">Geachte leden van de gemeenteraad en informateur </w:t>
      </w:r>
      <w:proofErr w:type="spellStart"/>
      <w:r w:rsidRPr="00690ADD">
        <w:rPr>
          <w:rFonts w:eastAsia="Times New Roman" w:cstheme="minorHAnsi"/>
          <w:color w:val="000000"/>
          <w:shd w:val="clear" w:color="auto" w:fill="FFFFFF"/>
          <w:lang w:eastAsia="nl-NL"/>
        </w:rPr>
        <w:t>Bengevoord</w:t>
      </w:r>
      <w:proofErr w:type="spellEnd"/>
      <w:r w:rsidRPr="00690ADD">
        <w:rPr>
          <w:rFonts w:eastAsia="Times New Roman" w:cstheme="minorHAnsi"/>
          <w:color w:val="000000"/>
          <w:shd w:val="clear" w:color="auto" w:fill="FFFFFF"/>
          <w:lang w:eastAsia="nl-NL"/>
        </w:rPr>
        <w:t xml:space="preserve">, </w:t>
      </w:r>
      <w:r w:rsidRPr="00690ADD">
        <w:rPr>
          <w:rFonts w:cstheme="minorHAnsi"/>
          <w:color w:val="000000" w:themeColor="text1"/>
        </w:rPr>
        <w:br/>
      </w:r>
      <w:r w:rsidRPr="00690ADD">
        <w:rPr>
          <w:rFonts w:cstheme="minorHAnsi"/>
          <w:color w:val="000000" w:themeColor="text1"/>
        </w:rPr>
        <w:br/>
        <w:t xml:space="preserve">Wij zijn trots op de kracht van kunst &amp; cultuur in Noord-Brabant en op die in Tilburg. U vast ook. </w:t>
      </w:r>
    </w:p>
    <w:p w14:paraId="49598F63" w14:textId="77777777" w:rsidR="00447DD8" w:rsidRPr="00690ADD" w:rsidRDefault="00447DD8" w:rsidP="00447DD8">
      <w:pPr>
        <w:spacing w:after="0" w:line="240" w:lineRule="auto"/>
        <w:rPr>
          <w:rFonts w:eastAsia="Times New Roman" w:cstheme="minorHAnsi"/>
          <w:lang w:eastAsia="nl-NL"/>
        </w:rPr>
      </w:pPr>
      <w:r w:rsidRPr="00690ADD">
        <w:rPr>
          <w:rFonts w:cstheme="minorHAnsi"/>
          <w:color w:val="000000" w:themeColor="text1"/>
        </w:rPr>
        <w:t xml:space="preserve">Wij: dat is De Kunst van Brabant (dKvB), de vereniging van 200 Brabantse kunstenaars en culturele </w:t>
      </w:r>
      <w:proofErr w:type="gramStart"/>
      <w:r w:rsidRPr="00690ADD">
        <w:rPr>
          <w:rFonts w:cstheme="minorHAnsi"/>
          <w:color w:val="000000" w:themeColor="text1"/>
        </w:rPr>
        <w:t>organisaties</w:t>
      </w:r>
      <w:proofErr w:type="gramEnd"/>
      <w:r w:rsidRPr="00690ADD">
        <w:rPr>
          <w:rFonts w:cstheme="minorHAnsi"/>
          <w:color w:val="000000" w:themeColor="text1"/>
        </w:rPr>
        <w:t xml:space="preserve">. </w:t>
      </w:r>
      <w:r w:rsidRPr="00690ADD">
        <w:rPr>
          <w:rFonts w:cstheme="minorHAnsi"/>
          <w:color w:val="000000" w:themeColor="text1"/>
        </w:rPr>
        <w:br/>
        <w:t>We zijn trots op wat de theater- en filmmakers, beeldend kunstenaars, dansers, musici en schrijvers in onze provincie produceren en ons laten zien, horen, voelen en ervaren. We zijn trots op wat kunst &amp; cultuur voor de samenleving betekent. Voor de inwoners, voor het bedrijfsleven, voor het onderwijs en andere maatschappelijke organisaties. We zijn overtuigd van de waarde van kunst &amp; cultuur voor Tilburg. Denk bijv</w:t>
      </w:r>
      <w:r>
        <w:rPr>
          <w:rFonts w:cstheme="minorHAnsi"/>
          <w:color w:val="000000" w:themeColor="text1"/>
        </w:rPr>
        <w:t>oorbeeld</w:t>
      </w:r>
      <w:r w:rsidRPr="00690ADD">
        <w:rPr>
          <w:rFonts w:cstheme="minorHAnsi"/>
          <w:color w:val="000000" w:themeColor="text1"/>
        </w:rPr>
        <w:t xml:space="preserve"> aan festivals als </w:t>
      </w:r>
      <w:proofErr w:type="spellStart"/>
      <w:r w:rsidRPr="00690ADD">
        <w:rPr>
          <w:rFonts w:cstheme="minorHAnsi"/>
          <w:color w:val="000000" w:themeColor="text1"/>
        </w:rPr>
        <w:t>Circolo</w:t>
      </w:r>
      <w:proofErr w:type="spellEnd"/>
      <w:r w:rsidRPr="00690ADD">
        <w:rPr>
          <w:rFonts w:cstheme="minorHAnsi"/>
          <w:color w:val="000000" w:themeColor="text1"/>
        </w:rPr>
        <w:t xml:space="preserve"> en </w:t>
      </w:r>
      <w:proofErr w:type="spellStart"/>
      <w:r w:rsidRPr="00690ADD">
        <w:rPr>
          <w:rFonts w:cstheme="minorHAnsi"/>
          <w:color w:val="000000" w:themeColor="text1"/>
        </w:rPr>
        <w:t>Roadburn</w:t>
      </w:r>
      <w:proofErr w:type="spellEnd"/>
      <w:r w:rsidRPr="00690ADD">
        <w:rPr>
          <w:rFonts w:cstheme="minorHAnsi"/>
          <w:color w:val="000000" w:themeColor="text1"/>
        </w:rPr>
        <w:t xml:space="preserve">, Kunstpodium T, Park, het </w:t>
      </w:r>
      <w:proofErr w:type="spellStart"/>
      <w:r w:rsidRPr="00690ADD">
        <w:rPr>
          <w:rFonts w:cstheme="minorHAnsi"/>
          <w:color w:val="000000" w:themeColor="text1"/>
        </w:rPr>
        <w:t>Makershuis</w:t>
      </w:r>
      <w:proofErr w:type="spellEnd"/>
      <w:r w:rsidRPr="00690ADD">
        <w:rPr>
          <w:rFonts w:cstheme="minorHAnsi"/>
          <w:color w:val="000000" w:themeColor="text1"/>
        </w:rPr>
        <w:t xml:space="preserve"> Tilburg</w:t>
      </w:r>
      <w:r>
        <w:rPr>
          <w:rFonts w:cstheme="minorHAnsi"/>
          <w:color w:val="000000" w:themeColor="text1"/>
        </w:rPr>
        <w:t xml:space="preserve"> </w:t>
      </w:r>
      <w:r w:rsidRPr="00690ADD">
        <w:rPr>
          <w:rFonts w:cstheme="minorHAnsi"/>
          <w:color w:val="000000" w:themeColor="text1"/>
        </w:rPr>
        <w:t xml:space="preserve">en </w:t>
      </w:r>
      <w:proofErr w:type="spellStart"/>
      <w:r w:rsidRPr="00690ADD">
        <w:rPr>
          <w:rFonts w:cstheme="minorHAnsi"/>
          <w:color w:val="000000" w:themeColor="text1"/>
        </w:rPr>
        <w:t>Corpo</w:t>
      </w:r>
      <w:proofErr w:type="spellEnd"/>
      <w:r w:rsidRPr="00690ADD">
        <w:rPr>
          <w:rFonts w:cstheme="minorHAnsi"/>
          <w:color w:val="000000" w:themeColor="text1"/>
        </w:rPr>
        <w:t xml:space="preserve"> </w:t>
      </w:r>
      <w:proofErr w:type="spellStart"/>
      <w:r w:rsidRPr="00690ADD">
        <w:rPr>
          <w:rFonts w:cstheme="minorHAnsi"/>
          <w:color w:val="000000" w:themeColor="text1"/>
        </w:rPr>
        <w:t>Maquina</w:t>
      </w:r>
      <w:proofErr w:type="spellEnd"/>
      <w:r w:rsidRPr="00690ADD">
        <w:rPr>
          <w:rFonts w:cstheme="minorHAnsi"/>
          <w:color w:val="000000" w:themeColor="text1"/>
        </w:rPr>
        <w:t xml:space="preserve">, aan de activiteiten van </w:t>
      </w:r>
      <w:proofErr w:type="spellStart"/>
      <w:r w:rsidRPr="00690ADD">
        <w:rPr>
          <w:rFonts w:cstheme="minorHAnsi"/>
          <w:color w:val="000000" w:themeColor="text1"/>
        </w:rPr>
        <w:t>Factorium</w:t>
      </w:r>
      <w:proofErr w:type="spellEnd"/>
      <w:r w:rsidRPr="00690ADD">
        <w:rPr>
          <w:rFonts w:cstheme="minorHAnsi"/>
          <w:color w:val="000000" w:themeColor="text1"/>
        </w:rPr>
        <w:t xml:space="preserve">, aan gezelschappen als Het Zuidelijk Toneel, aan het Textielmuseum met zijn </w:t>
      </w:r>
      <w:proofErr w:type="spellStart"/>
      <w:r w:rsidRPr="00690ADD">
        <w:rPr>
          <w:rFonts w:cstheme="minorHAnsi"/>
          <w:color w:val="000000" w:themeColor="text1"/>
        </w:rPr>
        <w:t>textiellab</w:t>
      </w:r>
      <w:proofErr w:type="spellEnd"/>
      <w:r w:rsidRPr="00690ADD">
        <w:rPr>
          <w:rFonts w:cstheme="minorHAnsi"/>
          <w:color w:val="000000" w:themeColor="text1"/>
        </w:rPr>
        <w:t xml:space="preserve"> en museum De Pont, aan de presentatieplekken en broedplaatsen zoals </w:t>
      </w:r>
      <w:r>
        <w:rPr>
          <w:rFonts w:cstheme="minorHAnsi"/>
          <w:color w:val="000000" w:themeColor="text1"/>
        </w:rPr>
        <w:t>D</w:t>
      </w:r>
      <w:r w:rsidRPr="00690ADD">
        <w:rPr>
          <w:rFonts w:cstheme="minorHAnsi"/>
          <w:color w:val="000000" w:themeColor="text1"/>
        </w:rPr>
        <w:t>e N</w:t>
      </w:r>
      <w:r>
        <w:rPr>
          <w:rFonts w:cstheme="minorHAnsi"/>
          <w:color w:val="000000" w:themeColor="text1"/>
        </w:rPr>
        <w:t xml:space="preserve">ieuwe </w:t>
      </w:r>
      <w:r w:rsidRPr="00690ADD">
        <w:rPr>
          <w:rFonts w:cstheme="minorHAnsi"/>
          <w:color w:val="000000" w:themeColor="text1"/>
        </w:rPr>
        <w:t xml:space="preserve">Vorst en in de Spoorzone met de </w:t>
      </w:r>
      <w:proofErr w:type="spellStart"/>
      <w:r w:rsidRPr="00690ADD">
        <w:rPr>
          <w:rFonts w:cstheme="minorHAnsi"/>
          <w:color w:val="000000" w:themeColor="text1"/>
        </w:rPr>
        <w:t>LocHal</w:t>
      </w:r>
      <w:proofErr w:type="spellEnd"/>
      <w:r w:rsidRPr="00690ADD">
        <w:rPr>
          <w:rFonts w:cstheme="minorHAnsi"/>
          <w:color w:val="000000" w:themeColor="text1"/>
        </w:rPr>
        <w:t xml:space="preserve"> als inspiratiebron tot ver in het land.</w:t>
      </w:r>
      <w:r w:rsidRPr="00690ADD">
        <w:rPr>
          <w:rFonts w:cstheme="minorHAnsi"/>
          <w:color w:val="000000" w:themeColor="text1"/>
        </w:rPr>
        <w:br/>
      </w:r>
      <w:r w:rsidRPr="00690ADD">
        <w:rPr>
          <w:rFonts w:cstheme="minorHAnsi"/>
          <w:color w:val="000000" w:themeColor="text1"/>
        </w:rPr>
        <w:br/>
        <w:t>Maar we vragen ook uw aandacht voor de continuïteit en de stabiliteit van de culturele sector in Brabant en in uw stad. Want er zijn ook zorgen. De coronacrisis heeft er ingehakt in de culturele sector en de effecten daarvan zijn nog lang niet voorbij. En uitdagingen.</w:t>
      </w:r>
      <w:r>
        <w:rPr>
          <w:rFonts w:cstheme="minorHAnsi"/>
          <w:color w:val="000000" w:themeColor="text1"/>
        </w:rPr>
        <w:t xml:space="preserve"> </w:t>
      </w:r>
      <w:r w:rsidRPr="00690ADD">
        <w:rPr>
          <w:rFonts w:cstheme="minorHAnsi"/>
          <w:color w:val="000000" w:themeColor="text1"/>
        </w:rPr>
        <w:t xml:space="preserve">Als het gaat om talentontwikkeling bijvoorbeeld en het binden van jonge kunstenaars aan de stad, of de complexiteit van de diverse regelingen en aanvraag- en verantwoordingsprocedures. </w:t>
      </w:r>
      <w:r w:rsidRPr="00690ADD">
        <w:rPr>
          <w:rFonts w:cstheme="minorHAnsi"/>
          <w:color w:val="000000" w:themeColor="text1"/>
        </w:rPr>
        <w:br/>
        <w:t xml:space="preserve">Culturele activiteiten zijn mogelijk door het draagvlak van de inwoners en door de inzet en het enthousiasme van professionele kunstenaars én vele vrijwilligers. Culturele activiteiten worden in veel gevallen mede mogelijk gemaakt door gemeenten – uw gemeente – en de provincie. En evenzeer door het bedrijfsleven en maatschappelijke organisaties. Zo is kunst &amp; cultuur geborgd in de Brabantse én in de Tilburgse samenleving. </w:t>
      </w:r>
      <w:r w:rsidRPr="00690ADD">
        <w:rPr>
          <w:rFonts w:cstheme="minorHAnsi"/>
          <w:color w:val="000000" w:themeColor="text1"/>
        </w:rPr>
        <w:br/>
        <w:t xml:space="preserve">Tilburg wil zich profileren als een ‘stad van makers’ met een bloeiend cultureel leven, met cultuur als aanjager voor een vitale stad. Dat schept verwachtingen, dat vraagt om visie, beleid, investeringen én draagvlak binnen en dus overleg met de culturele gemeenschap. We zijn erg benieuwd wat uw plannen zijn.  </w:t>
      </w:r>
      <w:r w:rsidRPr="00690ADD">
        <w:rPr>
          <w:rFonts w:cstheme="minorHAnsi"/>
          <w:color w:val="000000" w:themeColor="text1"/>
        </w:rPr>
        <w:br/>
      </w:r>
      <w:r w:rsidRPr="00690ADD">
        <w:rPr>
          <w:rFonts w:cstheme="minorHAnsi"/>
          <w:color w:val="000000" w:themeColor="text1"/>
        </w:rPr>
        <w:br/>
      </w:r>
    </w:p>
    <w:p w14:paraId="0BDEA6C7" w14:textId="77777777" w:rsidR="00447DD8" w:rsidRPr="00690ADD" w:rsidRDefault="00447DD8" w:rsidP="00447DD8">
      <w:pPr>
        <w:pStyle w:val="Geenafstand"/>
        <w:rPr>
          <w:rFonts w:asciiTheme="minorHAnsi" w:hAnsiTheme="minorHAnsi" w:cstheme="minorHAnsi"/>
          <w:color w:val="000000" w:themeColor="text1"/>
          <w:sz w:val="22"/>
          <w:szCs w:val="22"/>
        </w:rPr>
      </w:pPr>
    </w:p>
    <w:p w14:paraId="77B0E3A7" w14:textId="77777777" w:rsidR="00447DD8" w:rsidRPr="00690ADD" w:rsidRDefault="00447DD8" w:rsidP="00447DD8">
      <w:pPr>
        <w:pStyle w:val="Geenafstand"/>
        <w:rPr>
          <w:rFonts w:asciiTheme="minorHAnsi" w:hAnsiTheme="minorHAnsi" w:cstheme="minorHAnsi"/>
          <w:color w:val="000000" w:themeColor="text1"/>
          <w:sz w:val="22"/>
          <w:szCs w:val="22"/>
        </w:rPr>
      </w:pPr>
    </w:p>
    <w:p w14:paraId="1DD4CC65" w14:textId="77777777" w:rsidR="00447DD8" w:rsidRDefault="00447DD8" w:rsidP="00447DD8">
      <w:r w:rsidRPr="00690ADD">
        <w:t>We vragen u zich hard te maken voor een inspirerend cultureel klimaat en een duurzame maatschappelijke erkenning van kunst &amp; cultuur. Kunst &amp; cultuur heeft een eigen intrinsieke waarde, maar is bovendien een verbindende kracht in onze samenleving. Deelnemen aan kunst &amp; cultuur is een manier is om deel te nemen en mede vorm te geven aan de samenleving; met bewezen positieve effecten op het welbevinden en de ontwikkeling van inwoners en op de vestigingskeuzes van bedrijven en (creatieve) professionals.</w:t>
      </w:r>
      <w:r>
        <w:br/>
      </w:r>
      <w:r w:rsidRPr="00690ADD">
        <w:br/>
      </w:r>
      <w:r w:rsidRPr="00263E59">
        <w:t>We roepen u op:</w:t>
      </w:r>
      <w:r w:rsidRPr="00263E59">
        <w:br/>
        <w:t>* de autonome waarde van kunst &amp; cultuur te erkennen en haar bijdrage aan de samenleving te waarderen; en vervolgens de kracht van kunst &amp; cultuur te verbinden met andere beleidsdossiers als economie, innovatie en ruimtelijke ordening</w:t>
      </w:r>
      <w:r>
        <w:t>. A</w:t>
      </w:r>
      <w:r w:rsidRPr="00263E59">
        <w:t>nders gezegd: kunst &amp; cultuur te zien als een sterke impuls voor kwaliteit en ontwikkeling op alle fronten van de samenleving;</w:t>
      </w:r>
      <w:r w:rsidRPr="00263E59">
        <w:br/>
        <w:t>* u - samen met de culturele sector en de andere BrabantStad-partners - hard te maken om meer geld vanuit Den Haag (OCW, de Rijksfondsen en de extra financiële impuls vanuit het huidige coalitieakkoord) bij Brabantse makers en culturele instellingen terecht te laten komen (Brabant blijft hierin nog steeds achter bij andere provincies);</w:t>
      </w:r>
      <w:r w:rsidRPr="00263E59">
        <w:br/>
        <w:t xml:space="preserve">* het budget voor kunst &amp; cultuur de komende jaren ten minste te handhaven en daar te verhogen  waar extra inzet (coronaherstel!) wenselijk zijn; </w:t>
      </w:r>
      <w:r w:rsidRPr="00263E59">
        <w:br/>
        <w:t>* er op attent te blijven dat de gehele culturele keten (inclusief amateurkunst, cultuureducatie en talentontwikkeling) binnen uw gemeente in takt blijft en dat er mogelijkheden zijn tot innovatie en groei.</w:t>
      </w:r>
      <w:r w:rsidRPr="00263E59">
        <w:br/>
      </w:r>
      <w:r w:rsidRPr="00263E59">
        <w:br/>
        <w:t xml:space="preserve">Met vriendelijke groet, </w:t>
      </w:r>
      <w:r w:rsidRPr="00263E59">
        <w:br/>
        <w:t>namens leden en bestuur,</w:t>
      </w:r>
      <w:r w:rsidRPr="00263E59">
        <w:br/>
      </w:r>
      <w:r w:rsidRPr="00AC1FB8">
        <w:rPr>
          <w:noProof/>
        </w:rPr>
        <w:drawing>
          <wp:inline distT="0" distB="0" distL="0" distR="0" wp14:anchorId="29C4A38A" wp14:editId="77C2B6F4">
            <wp:extent cx="2181224" cy="97155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1224" cy="971550"/>
                    </a:xfrm>
                    <a:prstGeom prst="rect">
                      <a:avLst/>
                    </a:prstGeom>
                    <a:noFill/>
                  </pic:spPr>
                </pic:pic>
              </a:graphicData>
            </a:graphic>
          </wp:inline>
        </w:drawing>
      </w:r>
      <w:r w:rsidRPr="00AC1FB8">
        <w:br/>
        <w:t>Ap de Vries</w:t>
      </w:r>
      <w:r w:rsidRPr="00AC1FB8">
        <w:br/>
        <w:t>voorzitter De Kunst van Brabant</w:t>
      </w:r>
      <w:r w:rsidRPr="00AC1FB8">
        <w:br/>
      </w:r>
    </w:p>
    <w:p w14:paraId="51538567" w14:textId="77777777" w:rsidR="00447DD8" w:rsidRDefault="00447DD8" w:rsidP="00447DD8"/>
    <w:p w14:paraId="6878AACE" w14:textId="77777777" w:rsidR="00447DD8" w:rsidRDefault="00447DD8" w:rsidP="00447DD8"/>
    <w:p w14:paraId="6F88AC1B" w14:textId="77777777" w:rsidR="00447DD8" w:rsidRDefault="00447DD8" w:rsidP="00447DD8"/>
    <w:p w14:paraId="40836430" w14:textId="77777777" w:rsidR="00447DD8" w:rsidRDefault="00447DD8" w:rsidP="00447DD8"/>
    <w:p w14:paraId="2FD68EC4" w14:textId="77777777" w:rsidR="00447DD8" w:rsidRDefault="00447DD8" w:rsidP="00447DD8"/>
    <w:p w14:paraId="0E68BCBD" w14:textId="77777777" w:rsidR="00447DD8" w:rsidRDefault="00447DD8" w:rsidP="00447DD8">
      <w:pPr>
        <w:spacing w:after="0" w:line="240" w:lineRule="auto"/>
        <w:rPr>
          <w:color w:val="000000" w:themeColor="text1"/>
        </w:rPr>
      </w:pPr>
    </w:p>
    <w:p w14:paraId="795D3DEF" w14:textId="77777777" w:rsidR="00447DD8" w:rsidRDefault="00447DD8" w:rsidP="00447DD8">
      <w:pPr>
        <w:spacing w:after="0" w:line="240" w:lineRule="auto"/>
        <w:rPr>
          <w:color w:val="000000" w:themeColor="text1"/>
        </w:rPr>
      </w:pPr>
    </w:p>
    <w:p w14:paraId="5A591AF7" w14:textId="3C4A29BB" w:rsidR="00447DD8" w:rsidRDefault="00447DD8" w:rsidP="00447DD8">
      <w:pPr>
        <w:spacing w:after="0" w:line="240" w:lineRule="auto"/>
        <w:rPr>
          <w:color w:val="000000" w:themeColor="text1"/>
        </w:rPr>
      </w:pPr>
    </w:p>
    <w:p w14:paraId="042FB2DE" w14:textId="34EDB083" w:rsidR="00447DD8" w:rsidRDefault="00447DD8" w:rsidP="00447DD8">
      <w:pPr>
        <w:spacing w:after="0" w:line="240" w:lineRule="auto"/>
        <w:rPr>
          <w:color w:val="000000" w:themeColor="text1"/>
        </w:rPr>
      </w:pPr>
    </w:p>
    <w:p w14:paraId="1D995E78" w14:textId="02380B59" w:rsidR="00447DD8" w:rsidRDefault="00447DD8" w:rsidP="00447DD8">
      <w:pPr>
        <w:spacing w:after="0" w:line="240" w:lineRule="auto"/>
        <w:ind w:left="3540"/>
        <w:rPr>
          <w:color w:val="000000" w:themeColor="text1"/>
        </w:rPr>
      </w:pPr>
      <w:r w:rsidRPr="00AC1FB8">
        <w:rPr>
          <w:rFonts w:cstheme="minorHAnsi"/>
          <w:b/>
          <w:noProof/>
          <w:color w:val="000000" w:themeColor="text1"/>
        </w:rPr>
        <w:drawing>
          <wp:inline distT="0" distB="0" distL="0" distR="0" wp14:anchorId="1F168D29" wp14:editId="3F3211AC">
            <wp:extent cx="880533" cy="880533"/>
            <wp:effectExtent l="0" t="0" r="0" b="0"/>
            <wp:docPr id="6" name="Afbeelding 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10;&#10;Automatisch gegenereerde beschrijving"/>
                    <pic:cNvPicPr/>
                  </pic:nvPicPr>
                  <pic:blipFill>
                    <a:blip r:embed="rId6">
                      <a:extLst>
                        <a:ext uri="{28A0092B-C50C-407E-A947-70E740481C1C}">
                          <a14:useLocalDpi xmlns:a14="http://schemas.microsoft.com/office/drawing/2010/main" val="0"/>
                        </a:ext>
                      </a:extLst>
                    </a:blip>
                    <a:stretch>
                      <a:fillRect/>
                    </a:stretch>
                  </pic:blipFill>
                  <pic:spPr>
                    <a:xfrm>
                      <a:off x="0" y="0"/>
                      <a:ext cx="889543" cy="889543"/>
                    </a:xfrm>
                    <a:prstGeom prst="rect">
                      <a:avLst/>
                    </a:prstGeom>
                  </pic:spPr>
                </pic:pic>
              </a:graphicData>
            </a:graphic>
          </wp:inline>
        </w:drawing>
      </w:r>
    </w:p>
    <w:p w14:paraId="3B17F3AE" w14:textId="77777777" w:rsidR="00447DD8" w:rsidRDefault="00447DD8" w:rsidP="00447DD8">
      <w:pPr>
        <w:spacing w:after="0" w:line="240" w:lineRule="auto"/>
        <w:ind w:left="3540"/>
        <w:rPr>
          <w:color w:val="000000" w:themeColor="text1"/>
        </w:rPr>
      </w:pPr>
    </w:p>
    <w:p w14:paraId="24601CF5" w14:textId="091DE14E" w:rsidR="00447DD8" w:rsidRPr="00A2133E" w:rsidRDefault="00447DD8" w:rsidP="00447DD8">
      <w:pPr>
        <w:spacing w:after="0" w:line="240" w:lineRule="auto"/>
        <w:rPr>
          <w:rFonts w:eastAsia="Times New Roman" w:cs="Times New Roman"/>
          <w:color w:val="000000" w:themeColor="text1"/>
          <w:lang w:eastAsia="nl-NL"/>
        </w:rPr>
      </w:pPr>
      <w:r w:rsidRPr="00AC1FB8">
        <w:rPr>
          <w:color w:val="000000" w:themeColor="text1"/>
        </w:rPr>
        <w:t xml:space="preserve">Gemeente </w:t>
      </w:r>
      <w:r>
        <w:rPr>
          <w:color w:val="000000" w:themeColor="text1"/>
        </w:rPr>
        <w:t>Eindhoven</w:t>
      </w:r>
      <w:r w:rsidRPr="00AC1FB8">
        <w:rPr>
          <w:color w:val="000000" w:themeColor="text1"/>
        </w:rPr>
        <w:br/>
        <w:t xml:space="preserve">t.a.v. </w:t>
      </w:r>
      <w:r>
        <w:rPr>
          <w:color w:val="000000" w:themeColor="text1"/>
        </w:rPr>
        <w:t>leden van de gemeenteraad</w:t>
      </w:r>
      <w:r>
        <w:rPr>
          <w:color w:val="000000" w:themeColor="text1"/>
        </w:rPr>
        <w:br/>
        <w:t xml:space="preserve">          informateur(s) nieuwe coalitie</w:t>
      </w:r>
      <w:r w:rsidRPr="00AC1FB8">
        <w:rPr>
          <w:color w:val="000000" w:themeColor="text1"/>
        </w:rPr>
        <w:t xml:space="preserve"> </w:t>
      </w:r>
      <w:r w:rsidRPr="00AC1FB8">
        <w:rPr>
          <w:color w:val="000000" w:themeColor="text1"/>
        </w:rPr>
        <w:br/>
      </w:r>
      <w:r>
        <w:rPr>
          <w:rFonts w:eastAsia="Times New Roman" w:cs="Arial"/>
          <w:color w:val="000000" w:themeColor="text1"/>
          <w:shd w:val="clear" w:color="auto" w:fill="FFFFFF"/>
          <w:lang w:eastAsia="nl-NL"/>
        </w:rPr>
        <w:t>Stadhuisplein 10</w:t>
      </w:r>
      <w:r w:rsidRPr="00AC1FB8">
        <w:rPr>
          <w:rFonts w:eastAsia="Times New Roman" w:cs="Arial"/>
          <w:color w:val="000000" w:themeColor="text1"/>
          <w:shd w:val="clear" w:color="auto" w:fill="FFFFFF"/>
          <w:lang w:eastAsia="nl-NL"/>
        </w:rPr>
        <w:t xml:space="preserve"> </w:t>
      </w:r>
      <w:r w:rsidRPr="00AC1FB8">
        <w:rPr>
          <w:rFonts w:eastAsia="Times New Roman" w:cs="Arial"/>
          <w:color w:val="000000" w:themeColor="text1"/>
          <w:lang w:eastAsia="nl-NL"/>
        </w:rPr>
        <w:br/>
      </w:r>
      <w:r>
        <w:rPr>
          <w:rFonts w:eastAsia="Times New Roman" w:cs="Times New Roman"/>
          <w:color w:val="000000" w:themeColor="text1"/>
          <w:lang w:eastAsia="nl-NL"/>
        </w:rPr>
        <w:t>5611 EM Eindhoven</w:t>
      </w:r>
      <w:r w:rsidRPr="00AC1FB8">
        <w:rPr>
          <w:color w:val="000000" w:themeColor="text1"/>
        </w:rPr>
        <w:br/>
        <w:t xml:space="preserve">per mail: </w:t>
      </w:r>
      <w:hyperlink r:id="rId11" w:history="1">
        <w:r w:rsidRPr="0004724A">
          <w:rPr>
            <w:rStyle w:val="Hyperlink"/>
          </w:rPr>
          <w:t>griffie@eindhoven.nl</w:t>
        </w:r>
      </w:hyperlink>
    </w:p>
    <w:p w14:paraId="1643BBDF" w14:textId="77777777" w:rsidR="00447DD8" w:rsidRPr="00AC1FB8" w:rsidRDefault="00447DD8" w:rsidP="00447DD8">
      <w:pPr>
        <w:autoSpaceDE w:val="0"/>
        <w:autoSpaceDN w:val="0"/>
        <w:adjustRightInd w:val="0"/>
        <w:spacing w:after="0" w:line="240" w:lineRule="auto"/>
        <w:rPr>
          <w:rFonts w:cstheme="minorHAnsi"/>
          <w:color w:val="000000" w:themeColor="text1"/>
        </w:rPr>
      </w:pPr>
    </w:p>
    <w:p w14:paraId="3F8B1DD2" w14:textId="77777777" w:rsidR="00447DD8" w:rsidRDefault="00447DD8" w:rsidP="00447DD8">
      <w:pPr>
        <w:pStyle w:val="Geenafstand"/>
        <w:rPr>
          <w:rFonts w:asciiTheme="minorHAnsi" w:hAnsiTheme="minorHAnsi"/>
          <w:color w:val="000000" w:themeColor="text1"/>
          <w:sz w:val="22"/>
          <w:szCs w:val="22"/>
        </w:rPr>
      </w:pPr>
      <w:r>
        <w:rPr>
          <w:rFonts w:asciiTheme="minorHAnsi" w:hAnsiTheme="minorHAnsi"/>
          <w:color w:val="000000" w:themeColor="text1"/>
          <w:sz w:val="22"/>
          <w:szCs w:val="22"/>
        </w:rPr>
        <w:t>Tilburg</w:t>
      </w:r>
      <w:r w:rsidRPr="00AC1FB8">
        <w:rPr>
          <w:rFonts w:asciiTheme="minorHAnsi" w:hAnsiTheme="minorHAnsi"/>
          <w:color w:val="000000" w:themeColor="text1"/>
          <w:sz w:val="22"/>
          <w:szCs w:val="22"/>
        </w:rPr>
        <w:t xml:space="preserve">, </w:t>
      </w:r>
      <w:r>
        <w:rPr>
          <w:rFonts w:asciiTheme="minorHAnsi" w:hAnsiTheme="minorHAnsi"/>
          <w:color w:val="000000" w:themeColor="text1"/>
          <w:sz w:val="22"/>
          <w:szCs w:val="22"/>
        </w:rPr>
        <w:t>6 april</w:t>
      </w:r>
      <w:r w:rsidRPr="00AC1FB8">
        <w:rPr>
          <w:rFonts w:asciiTheme="minorHAnsi" w:hAnsiTheme="minorHAnsi"/>
          <w:color w:val="000000" w:themeColor="text1"/>
          <w:sz w:val="22"/>
          <w:szCs w:val="22"/>
        </w:rPr>
        <w:t xml:space="preserve"> 20</w:t>
      </w:r>
      <w:r>
        <w:rPr>
          <w:rFonts w:asciiTheme="minorHAnsi" w:hAnsiTheme="minorHAnsi"/>
          <w:color w:val="000000" w:themeColor="text1"/>
          <w:sz w:val="22"/>
          <w:szCs w:val="22"/>
        </w:rPr>
        <w:t>22</w:t>
      </w:r>
      <w:r w:rsidRPr="00AC1FB8">
        <w:rPr>
          <w:rFonts w:asciiTheme="minorHAnsi" w:hAnsiTheme="minorHAnsi"/>
          <w:color w:val="000000" w:themeColor="text1"/>
          <w:sz w:val="22"/>
          <w:szCs w:val="22"/>
        </w:rPr>
        <w:br/>
      </w:r>
    </w:p>
    <w:p w14:paraId="5703E9E3" w14:textId="77777777" w:rsidR="00447DD8" w:rsidRDefault="00447DD8" w:rsidP="00447DD8">
      <w:pPr>
        <w:pStyle w:val="Geenafstand"/>
        <w:rPr>
          <w:rFonts w:asciiTheme="minorHAnsi" w:hAnsiTheme="minorHAnsi"/>
          <w:color w:val="000000" w:themeColor="text1"/>
          <w:sz w:val="22"/>
          <w:szCs w:val="22"/>
        </w:rPr>
      </w:pPr>
      <w:r>
        <w:rPr>
          <w:rFonts w:asciiTheme="minorHAnsi" w:hAnsiTheme="minorHAnsi"/>
          <w:color w:val="000000" w:themeColor="text1"/>
          <w:sz w:val="22"/>
          <w:szCs w:val="22"/>
        </w:rPr>
        <w:t>B</w:t>
      </w:r>
      <w:r w:rsidRPr="00AC1FB8">
        <w:rPr>
          <w:rFonts w:asciiTheme="minorHAnsi" w:hAnsiTheme="minorHAnsi"/>
          <w:color w:val="000000" w:themeColor="text1"/>
          <w:sz w:val="22"/>
          <w:szCs w:val="22"/>
        </w:rPr>
        <w:t xml:space="preserve">etreft: cultuur in </w:t>
      </w:r>
      <w:r>
        <w:rPr>
          <w:rFonts w:asciiTheme="minorHAnsi" w:hAnsiTheme="minorHAnsi"/>
          <w:color w:val="000000" w:themeColor="text1"/>
          <w:sz w:val="22"/>
          <w:szCs w:val="22"/>
        </w:rPr>
        <w:t>de stad en provincie</w:t>
      </w:r>
      <w:r w:rsidRPr="00AC1FB8">
        <w:rPr>
          <w:rFonts w:asciiTheme="minorHAnsi" w:hAnsiTheme="minorHAnsi"/>
          <w:color w:val="000000" w:themeColor="text1"/>
          <w:sz w:val="22"/>
          <w:szCs w:val="22"/>
        </w:rPr>
        <w:br/>
      </w:r>
      <w:r w:rsidRPr="00AC1FB8">
        <w:rPr>
          <w:rFonts w:asciiTheme="minorHAnsi" w:hAnsiTheme="minorHAnsi"/>
          <w:color w:val="000000" w:themeColor="text1"/>
          <w:sz w:val="22"/>
          <w:szCs w:val="22"/>
        </w:rPr>
        <w:br/>
      </w:r>
      <w:r w:rsidRPr="00AC1FB8">
        <w:rPr>
          <w:rFonts w:asciiTheme="minorHAnsi" w:hAnsiTheme="minorHAnsi"/>
          <w:color w:val="000000" w:themeColor="text1"/>
          <w:sz w:val="22"/>
          <w:szCs w:val="22"/>
        </w:rPr>
        <w:br/>
        <w:t xml:space="preserve">Geachte </w:t>
      </w:r>
      <w:r>
        <w:rPr>
          <w:rFonts w:asciiTheme="minorHAnsi" w:hAnsiTheme="minorHAnsi"/>
          <w:color w:val="000000" w:themeColor="text1"/>
          <w:sz w:val="22"/>
          <w:szCs w:val="22"/>
        </w:rPr>
        <w:t>leden van de gemeenteraad en informateur(s)</w:t>
      </w:r>
      <w:r w:rsidRPr="00AC1FB8">
        <w:rPr>
          <w:rFonts w:asciiTheme="minorHAnsi" w:hAnsiTheme="minorHAnsi"/>
          <w:color w:val="000000" w:themeColor="text1"/>
          <w:sz w:val="22"/>
          <w:szCs w:val="22"/>
        </w:rPr>
        <w:t>,</w:t>
      </w:r>
      <w:r w:rsidRPr="00AC1FB8">
        <w:rPr>
          <w:rFonts w:asciiTheme="minorHAnsi" w:hAnsiTheme="minorHAnsi"/>
          <w:color w:val="000000" w:themeColor="text1"/>
          <w:sz w:val="22"/>
          <w:szCs w:val="22"/>
        </w:rPr>
        <w:br/>
      </w:r>
      <w:r w:rsidRPr="00AC1FB8">
        <w:rPr>
          <w:rFonts w:asciiTheme="minorHAnsi" w:hAnsiTheme="minorHAnsi"/>
          <w:color w:val="000000" w:themeColor="text1"/>
          <w:sz w:val="22"/>
          <w:szCs w:val="22"/>
        </w:rPr>
        <w:br/>
        <w:t xml:space="preserve">Wij zijn trots op de kracht van kunst &amp; cultuur in Noord-Brabant, en op die in </w:t>
      </w:r>
      <w:r>
        <w:rPr>
          <w:rFonts w:asciiTheme="minorHAnsi" w:hAnsiTheme="minorHAnsi"/>
          <w:color w:val="000000" w:themeColor="text1"/>
          <w:sz w:val="22"/>
          <w:szCs w:val="22"/>
        </w:rPr>
        <w:t>Eindhoven</w:t>
      </w:r>
      <w:r w:rsidRPr="00AC1FB8">
        <w:rPr>
          <w:rFonts w:asciiTheme="minorHAnsi" w:hAnsiTheme="minorHAnsi"/>
          <w:color w:val="000000" w:themeColor="text1"/>
          <w:sz w:val="22"/>
          <w:szCs w:val="22"/>
        </w:rPr>
        <w:t xml:space="preserve">. U vast ook. Wij: dat is De Kunst van Brabant (dKvB), de vereniging van </w:t>
      </w:r>
      <w:r>
        <w:rPr>
          <w:rFonts w:asciiTheme="minorHAnsi" w:hAnsiTheme="minorHAnsi"/>
          <w:color w:val="000000" w:themeColor="text1"/>
          <w:sz w:val="22"/>
          <w:szCs w:val="22"/>
        </w:rPr>
        <w:t xml:space="preserve">200 </w:t>
      </w:r>
      <w:r w:rsidRPr="00AC1FB8">
        <w:rPr>
          <w:rFonts w:asciiTheme="minorHAnsi" w:hAnsiTheme="minorHAnsi"/>
          <w:color w:val="000000" w:themeColor="text1"/>
          <w:sz w:val="22"/>
          <w:szCs w:val="22"/>
        </w:rPr>
        <w:t xml:space="preserve">Brabantse kunstenaars en culturele organisaties. </w:t>
      </w:r>
      <w:r w:rsidRPr="00AC1FB8">
        <w:rPr>
          <w:rFonts w:asciiTheme="minorHAnsi" w:hAnsiTheme="minorHAnsi"/>
          <w:color w:val="000000" w:themeColor="text1"/>
          <w:sz w:val="22"/>
          <w:szCs w:val="22"/>
        </w:rPr>
        <w:br/>
        <w:t>We zijn trots op wat de theater- en filmmakers, beeldend kunstenaars, dansers, musici en schrijvers in onze provincie produceren en ons laten zien, horen</w:t>
      </w:r>
      <w:r>
        <w:rPr>
          <w:rFonts w:asciiTheme="minorHAnsi" w:hAnsiTheme="minorHAnsi"/>
          <w:color w:val="000000" w:themeColor="text1"/>
          <w:sz w:val="22"/>
          <w:szCs w:val="22"/>
        </w:rPr>
        <w:t>,</w:t>
      </w:r>
      <w:r w:rsidRPr="00AC1FB8">
        <w:rPr>
          <w:rFonts w:asciiTheme="minorHAnsi" w:hAnsiTheme="minorHAnsi"/>
          <w:color w:val="000000" w:themeColor="text1"/>
          <w:sz w:val="22"/>
          <w:szCs w:val="22"/>
        </w:rPr>
        <w:t xml:space="preserve"> voelen</w:t>
      </w:r>
      <w:r>
        <w:rPr>
          <w:rFonts w:asciiTheme="minorHAnsi" w:hAnsiTheme="minorHAnsi"/>
          <w:color w:val="000000" w:themeColor="text1"/>
          <w:sz w:val="22"/>
          <w:szCs w:val="22"/>
        </w:rPr>
        <w:t xml:space="preserve"> en ervaren</w:t>
      </w:r>
      <w:r w:rsidRPr="00AC1FB8">
        <w:rPr>
          <w:rFonts w:asciiTheme="minorHAnsi" w:hAnsiTheme="minorHAnsi"/>
          <w:color w:val="000000" w:themeColor="text1"/>
          <w:sz w:val="22"/>
          <w:szCs w:val="22"/>
        </w:rPr>
        <w:t xml:space="preserve">. We zijn trots op wat kunst &amp; cultuur voor de samenleving betekent. Voor de inwoners, voor het bedrijfsleven, voor het onderwijs en andere maatschappelijke organisaties. We zijn overtuigd van de waarde van kunst &amp; cultuur voor </w:t>
      </w:r>
      <w:r>
        <w:rPr>
          <w:rFonts w:asciiTheme="minorHAnsi" w:hAnsiTheme="minorHAnsi"/>
          <w:color w:val="000000" w:themeColor="text1"/>
          <w:sz w:val="22"/>
          <w:szCs w:val="22"/>
        </w:rPr>
        <w:t>Eindhoven</w:t>
      </w:r>
      <w:r w:rsidRPr="00AC1FB8">
        <w:rPr>
          <w:rFonts w:asciiTheme="minorHAnsi" w:hAnsiTheme="minorHAnsi"/>
          <w:color w:val="000000" w:themeColor="text1"/>
          <w:sz w:val="22"/>
          <w:szCs w:val="22"/>
        </w:rPr>
        <w:t>. Denk bijv</w:t>
      </w:r>
      <w:r>
        <w:rPr>
          <w:rFonts w:asciiTheme="minorHAnsi" w:hAnsiTheme="minorHAnsi"/>
          <w:color w:val="000000" w:themeColor="text1"/>
          <w:sz w:val="22"/>
          <w:szCs w:val="22"/>
        </w:rPr>
        <w:t>oorbeeld aan f</w:t>
      </w:r>
      <w:r w:rsidRPr="00AC1FB8">
        <w:rPr>
          <w:rFonts w:asciiTheme="minorHAnsi" w:hAnsiTheme="minorHAnsi"/>
          <w:color w:val="000000" w:themeColor="text1"/>
          <w:sz w:val="22"/>
          <w:szCs w:val="22"/>
        </w:rPr>
        <w:t>estival</w:t>
      </w:r>
      <w:r>
        <w:rPr>
          <w:rFonts w:asciiTheme="minorHAnsi" w:hAnsiTheme="minorHAnsi"/>
          <w:color w:val="000000" w:themeColor="text1"/>
          <w:sz w:val="22"/>
          <w:szCs w:val="22"/>
        </w:rPr>
        <w:t xml:space="preserve">s als </w:t>
      </w:r>
      <w:proofErr w:type="spellStart"/>
      <w:r>
        <w:rPr>
          <w:rFonts w:asciiTheme="minorHAnsi" w:hAnsiTheme="minorHAnsi"/>
          <w:color w:val="000000" w:themeColor="text1"/>
          <w:sz w:val="22"/>
          <w:szCs w:val="22"/>
        </w:rPr>
        <w:t>Glow</w:t>
      </w:r>
      <w:proofErr w:type="spellEnd"/>
      <w:r>
        <w:rPr>
          <w:rFonts w:asciiTheme="minorHAnsi" w:hAnsiTheme="minorHAnsi"/>
          <w:color w:val="000000" w:themeColor="text1"/>
          <w:sz w:val="22"/>
          <w:szCs w:val="22"/>
        </w:rPr>
        <w:t xml:space="preserve"> en STRP, aan </w:t>
      </w:r>
      <w:proofErr w:type="spellStart"/>
      <w:r>
        <w:rPr>
          <w:rFonts w:asciiTheme="minorHAnsi" w:hAnsiTheme="minorHAnsi"/>
          <w:color w:val="000000" w:themeColor="text1"/>
          <w:sz w:val="22"/>
          <w:szCs w:val="22"/>
        </w:rPr>
        <w:t>Playgrounds</w:t>
      </w:r>
      <w:proofErr w:type="spellEnd"/>
      <w:r>
        <w:rPr>
          <w:rFonts w:asciiTheme="minorHAnsi" w:hAnsiTheme="minorHAnsi"/>
          <w:color w:val="000000" w:themeColor="text1"/>
          <w:sz w:val="22"/>
          <w:szCs w:val="22"/>
        </w:rPr>
        <w:t xml:space="preserve"> en de Dutch Design Week, aan het Van </w:t>
      </w:r>
      <w:proofErr w:type="spellStart"/>
      <w:r>
        <w:rPr>
          <w:rFonts w:asciiTheme="minorHAnsi" w:hAnsiTheme="minorHAnsi"/>
          <w:color w:val="000000" w:themeColor="text1"/>
          <w:sz w:val="22"/>
          <w:szCs w:val="22"/>
        </w:rPr>
        <w:t>Abbemuseum</w:t>
      </w:r>
      <w:proofErr w:type="spellEnd"/>
      <w:r>
        <w:rPr>
          <w:rFonts w:asciiTheme="minorHAnsi" w:hAnsiTheme="minorHAnsi"/>
          <w:color w:val="000000" w:themeColor="text1"/>
          <w:sz w:val="22"/>
          <w:szCs w:val="22"/>
        </w:rPr>
        <w:t xml:space="preserve">, aan MU en aan de creatieve en innovatieve bedrijvigheid en broedplaatsen in </w:t>
      </w:r>
      <w:proofErr w:type="spellStart"/>
      <w:r>
        <w:rPr>
          <w:rFonts w:asciiTheme="minorHAnsi" w:hAnsiTheme="minorHAnsi"/>
          <w:color w:val="000000" w:themeColor="text1"/>
          <w:sz w:val="22"/>
          <w:szCs w:val="22"/>
        </w:rPr>
        <w:t>Strijp-S</w:t>
      </w:r>
      <w:proofErr w:type="spellEnd"/>
      <w:r>
        <w:rPr>
          <w:rFonts w:asciiTheme="minorHAnsi" w:hAnsiTheme="minorHAnsi"/>
          <w:color w:val="000000" w:themeColor="text1"/>
          <w:sz w:val="22"/>
          <w:szCs w:val="22"/>
        </w:rPr>
        <w:t xml:space="preserve">. </w:t>
      </w:r>
      <w:r w:rsidRPr="00AC1FB8">
        <w:rPr>
          <w:rFonts w:asciiTheme="minorHAnsi" w:hAnsiTheme="minorHAnsi"/>
          <w:color w:val="000000" w:themeColor="text1"/>
          <w:sz w:val="22"/>
          <w:szCs w:val="22"/>
        </w:rPr>
        <w:br/>
      </w:r>
      <w:r w:rsidRPr="00AC1FB8">
        <w:rPr>
          <w:rFonts w:asciiTheme="minorHAnsi" w:hAnsiTheme="minorHAnsi"/>
          <w:color w:val="000000" w:themeColor="text1"/>
          <w:sz w:val="22"/>
          <w:szCs w:val="22"/>
        </w:rPr>
        <w:br/>
      </w:r>
      <w:r>
        <w:rPr>
          <w:rFonts w:asciiTheme="minorHAnsi" w:hAnsiTheme="minorHAnsi"/>
          <w:color w:val="000000" w:themeColor="text1"/>
          <w:sz w:val="22"/>
          <w:szCs w:val="22"/>
        </w:rPr>
        <w:t>W</w:t>
      </w:r>
      <w:r w:rsidRPr="00AC1FB8">
        <w:rPr>
          <w:rFonts w:asciiTheme="minorHAnsi" w:hAnsiTheme="minorHAnsi"/>
          <w:color w:val="000000" w:themeColor="text1"/>
          <w:sz w:val="22"/>
          <w:szCs w:val="22"/>
        </w:rPr>
        <w:t>e vragen uw aandacht voor de continuïteit en de stabiliteit van de culturele sector in uw stad. Want er zijn zorgen</w:t>
      </w:r>
      <w:r>
        <w:rPr>
          <w:rFonts w:asciiTheme="minorHAnsi" w:hAnsiTheme="minorHAnsi"/>
          <w:color w:val="000000" w:themeColor="text1"/>
          <w:sz w:val="22"/>
          <w:szCs w:val="22"/>
        </w:rPr>
        <w:t>: de coronacrisis heeft er ingehakt in de culturele sector en de effecten daarvan zijn nog lang niet voorbij. En uitdagingen: a</w:t>
      </w:r>
      <w:r w:rsidRPr="00AC1FB8">
        <w:rPr>
          <w:rFonts w:asciiTheme="minorHAnsi" w:hAnsiTheme="minorHAnsi"/>
          <w:color w:val="000000" w:themeColor="text1"/>
          <w:sz w:val="22"/>
          <w:szCs w:val="22"/>
        </w:rPr>
        <w:t>ls het gaat om talentontwikkeling bijvoorbeeld en het binden van jonge kunstenaars</w:t>
      </w:r>
      <w:r>
        <w:rPr>
          <w:rFonts w:asciiTheme="minorHAnsi" w:hAnsiTheme="minorHAnsi"/>
          <w:color w:val="000000" w:themeColor="text1"/>
          <w:sz w:val="22"/>
          <w:szCs w:val="22"/>
        </w:rPr>
        <w:t xml:space="preserve"> aan de stad</w:t>
      </w:r>
      <w:r w:rsidRPr="00AC1FB8">
        <w:rPr>
          <w:rFonts w:asciiTheme="minorHAnsi" w:hAnsiTheme="minorHAnsi"/>
          <w:color w:val="000000" w:themeColor="text1"/>
          <w:sz w:val="22"/>
          <w:szCs w:val="22"/>
        </w:rPr>
        <w:t>, of de complexiteit van de diverse regelingen</w:t>
      </w:r>
      <w:r>
        <w:rPr>
          <w:rFonts w:asciiTheme="minorHAnsi" w:hAnsiTheme="minorHAnsi"/>
          <w:color w:val="000000" w:themeColor="text1"/>
          <w:sz w:val="22"/>
          <w:szCs w:val="22"/>
        </w:rPr>
        <w:t xml:space="preserve"> en</w:t>
      </w:r>
      <w:r w:rsidRPr="00AC1FB8">
        <w:rPr>
          <w:rFonts w:asciiTheme="minorHAnsi" w:hAnsiTheme="minorHAnsi"/>
          <w:color w:val="000000" w:themeColor="text1"/>
          <w:sz w:val="22"/>
          <w:szCs w:val="22"/>
        </w:rPr>
        <w:t xml:space="preserve"> aanvraag</w:t>
      </w:r>
      <w:r>
        <w:rPr>
          <w:rFonts w:asciiTheme="minorHAnsi" w:hAnsiTheme="minorHAnsi"/>
          <w:color w:val="000000" w:themeColor="text1"/>
          <w:sz w:val="22"/>
          <w:szCs w:val="22"/>
        </w:rPr>
        <w:t>- en verantwoordings</w:t>
      </w:r>
      <w:r w:rsidRPr="00AC1FB8">
        <w:rPr>
          <w:rFonts w:asciiTheme="minorHAnsi" w:hAnsiTheme="minorHAnsi"/>
          <w:color w:val="000000" w:themeColor="text1"/>
          <w:sz w:val="22"/>
          <w:szCs w:val="22"/>
        </w:rPr>
        <w:t xml:space="preserve">procedures. </w:t>
      </w:r>
      <w:r w:rsidRPr="00AC1FB8">
        <w:rPr>
          <w:rFonts w:asciiTheme="minorHAnsi" w:hAnsiTheme="minorHAnsi"/>
          <w:color w:val="000000" w:themeColor="text1"/>
          <w:sz w:val="22"/>
          <w:szCs w:val="22"/>
        </w:rPr>
        <w:br/>
        <w:t xml:space="preserve">Culturele activiteiten zijn mogelijk door het draagvlak van de inwoners en door de inzet en het enthousiasme van professionele kunstenaars én vele vrijwilligers. Culturele activiteiten worden in veel gevallen mede mogelijk gemaakt door gemeenten – uw gemeente – en de provincie. En evenzeer door het bedrijfsleven en maatschappelijke organisaties. Zo is kunst &amp; cultuur geborgd in de Brabantse én in de </w:t>
      </w:r>
      <w:r>
        <w:rPr>
          <w:rFonts w:asciiTheme="minorHAnsi" w:hAnsiTheme="minorHAnsi"/>
          <w:color w:val="000000" w:themeColor="text1"/>
          <w:sz w:val="22"/>
          <w:szCs w:val="22"/>
        </w:rPr>
        <w:t>Eindhovense</w:t>
      </w:r>
      <w:r w:rsidRPr="00AC1FB8">
        <w:rPr>
          <w:rFonts w:asciiTheme="minorHAnsi" w:hAnsiTheme="minorHAnsi"/>
          <w:color w:val="000000" w:themeColor="text1"/>
          <w:sz w:val="22"/>
          <w:szCs w:val="22"/>
        </w:rPr>
        <w:t xml:space="preserve"> samenleving. </w:t>
      </w:r>
      <w:r w:rsidRPr="00AC1FB8">
        <w:rPr>
          <w:rFonts w:asciiTheme="minorHAnsi" w:hAnsiTheme="minorHAnsi"/>
          <w:color w:val="000000" w:themeColor="text1"/>
          <w:sz w:val="22"/>
          <w:szCs w:val="22"/>
        </w:rPr>
        <w:br/>
      </w:r>
      <w:r>
        <w:rPr>
          <w:rFonts w:asciiTheme="minorHAnsi" w:hAnsiTheme="minorHAnsi"/>
          <w:color w:val="000000" w:themeColor="text1"/>
          <w:sz w:val="22"/>
          <w:szCs w:val="22"/>
        </w:rPr>
        <w:t>Eindhoven</w:t>
      </w:r>
      <w:r w:rsidRPr="00AC1FB8">
        <w:rPr>
          <w:rFonts w:asciiTheme="minorHAnsi" w:hAnsiTheme="minorHAnsi"/>
          <w:color w:val="000000" w:themeColor="text1"/>
          <w:sz w:val="22"/>
          <w:szCs w:val="22"/>
        </w:rPr>
        <w:t xml:space="preserve"> wil zich profileren als een </w:t>
      </w:r>
      <w:r>
        <w:rPr>
          <w:rFonts w:asciiTheme="minorHAnsi" w:hAnsiTheme="minorHAnsi"/>
          <w:color w:val="000000" w:themeColor="text1"/>
          <w:sz w:val="22"/>
          <w:szCs w:val="22"/>
        </w:rPr>
        <w:t xml:space="preserve">moderne en innovatieve stad, als een broedplaats voor kennis en technologie </w:t>
      </w:r>
      <w:r w:rsidRPr="00AC1FB8">
        <w:rPr>
          <w:rFonts w:asciiTheme="minorHAnsi" w:hAnsiTheme="minorHAnsi"/>
          <w:color w:val="000000" w:themeColor="text1"/>
          <w:sz w:val="22"/>
          <w:szCs w:val="22"/>
        </w:rPr>
        <w:t xml:space="preserve">met een </w:t>
      </w:r>
      <w:r>
        <w:rPr>
          <w:rFonts w:asciiTheme="minorHAnsi" w:hAnsiTheme="minorHAnsi"/>
          <w:color w:val="000000" w:themeColor="text1"/>
          <w:sz w:val="22"/>
          <w:szCs w:val="22"/>
        </w:rPr>
        <w:t>onderscheidend, internationaal vestigingsklimaat.</w:t>
      </w:r>
      <w:r w:rsidRPr="00AC1FB8">
        <w:rPr>
          <w:rFonts w:asciiTheme="minorHAnsi" w:hAnsiTheme="minorHAnsi"/>
          <w:color w:val="000000" w:themeColor="text1"/>
          <w:sz w:val="22"/>
          <w:szCs w:val="22"/>
        </w:rPr>
        <w:t xml:space="preserve"> Dat schept verwachtingen, dat vraagt om visie, beleid, investeringen</w:t>
      </w:r>
      <w:r>
        <w:rPr>
          <w:rFonts w:asciiTheme="minorHAnsi" w:hAnsiTheme="minorHAnsi"/>
          <w:color w:val="000000" w:themeColor="text1"/>
          <w:sz w:val="22"/>
          <w:szCs w:val="22"/>
        </w:rPr>
        <w:t>. O</w:t>
      </w:r>
      <w:r>
        <w:rPr>
          <w:rFonts w:asciiTheme="minorHAnsi" w:hAnsiTheme="minorHAnsi" w:cstheme="minorHAnsi"/>
          <w:color w:val="000000" w:themeColor="text1"/>
          <w:sz w:val="22"/>
          <w:szCs w:val="22"/>
        </w:rPr>
        <w:t>ó</w:t>
      </w:r>
      <w:r>
        <w:rPr>
          <w:rFonts w:asciiTheme="minorHAnsi" w:hAnsiTheme="minorHAnsi"/>
          <w:color w:val="000000" w:themeColor="text1"/>
          <w:sz w:val="22"/>
          <w:szCs w:val="22"/>
        </w:rPr>
        <w:t>k op het gebied van kunst &amp; cultuur. W</w:t>
      </w:r>
      <w:r w:rsidRPr="00AC1FB8">
        <w:rPr>
          <w:rFonts w:asciiTheme="minorHAnsi" w:hAnsiTheme="minorHAnsi"/>
          <w:color w:val="000000" w:themeColor="text1"/>
          <w:sz w:val="22"/>
          <w:szCs w:val="22"/>
        </w:rPr>
        <w:t xml:space="preserve">e zijn erg benieuwd wat uw plannen zijn.  </w:t>
      </w:r>
      <w:r w:rsidRPr="00AC1FB8">
        <w:rPr>
          <w:rFonts w:asciiTheme="minorHAnsi" w:hAnsiTheme="minorHAnsi"/>
          <w:color w:val="000000" w:themeColor="text1"/>
          <w:sz w:val="22"/>
          <w:szCs w:val="22"/>
        </w:rPr>
        <w:br/>
      </w:r>
      <w:r w:rsidRPr="00AC1FB8">
        <w:rPr>
          <w:rFonts w:asciiTheme="minorHAnsi" w:hAnsiTheme="minorHAnsi"/>
          <w:color w:val="000000" w:themeColor="text1"/>
          <w:sz w:val="22"/>
          <w:szCs w:val="22"/>
        </w:rPr>
        <w:br/>
      </w:r>
    </w:p>
    <w:p w14:paraId="4C30992F" w14:textId="77777777" w:rsidR="00447DD8" w:rsidRDefault="00447DD8" w:rsidP="00447DD8">
      <w:pPr>
        <w:pStyle w:val="Geenafstand"/>
        <w:rPr>
          <w:rFonts w:asciiTheme="minorHAnsi" w:hAnsiTheme="minorHAnsi"/>
          <w:color w:val="000000" w:themeColor="text1"/>
          <w:sz w:val="22"/>
          <w:szCs w:val="22"/>
        </w:rPr>
      </w:pPr>
    </w:p>
    <w:p w14:paraId="7F71733E" w14:textId="77777777" w:rsidR="00447DD8" w:rsidRDefault="00447DD8" w:rsidP="00447DD8">
      <w:pPr>
        <w:pStyle w:val="Geenafstand"/>
        <w:rPr>
          <w:rFonts w:asciiTheme="minorHAnsi" w:hAnsiTheme="minorHAnsi"/>
          <w:color w:val="000000" w:themeColor="text1"/>
          <w:sz w:val="22"/>
          <w:szCs w:val="22"/>
        </w:rPr>
      </w:pPr>
    </w:p>
    <w:p w14:paraId="3E5F0331" w14:textId="77777777" w:rsidR="00447DD8" w:rsidRPr="00AC1FB8" w:rsidRDefault="00447DD8" w:rsidP="00447DD8">
      <w:pPr>
        <w:pStyle w:val="Geenafstand"/>
        <w:rPr>
          <w:rFonts w:asciiTheme="minorHAnsi" w:hAnsiTheme="minorHAnsi"/>
          <w:color w:val="000000" w:themeColor="text1"/>
          <w:sz w:val="22"/>
          <w:szCs w:val="22"/>
        </w:rPr>
      </w:pPr>
      <w:r w:rsidRPr="00AC1FB8">
        <w:rPr>
          <w:rFonts w:asciiTheme="minorHAnsi" w:hAnsiTheme="minorHAnsi"/>
          <w:color w:val="000000" w:themeColor="text1"/>
          <w:sz w:val="22"/>
          <w:szCs w:val="22"/>
        </w:rPr>
        <w:t>We vragen u zich hard te maken voor een inspirerend cultureel klimaat en een duurzame maatschappelijke erkenning van kunst &amp; cultuur. Kunst &amp; cultuur heeft een eigen intrinsieke waarde, maar is bovendien een verbindende kracht in onze samenleving</w:t>
      </w:r>
      <w:r>
        <w:rPr>
          <w:rFonts w:asciiTheme="minorHAnsi" w:hAnsiTheme="minorHAnsi"/>
          <w:color w:val="000000" w:themeColor="text1"/>
          <w:sz w:val="22"/>
          <w:szCs w:val="22"/>
        </w:rPr>
        <w:t>. D</w:t>
      </w:r>
      <w:r w:rsidRPr="00AC1FB8">
        <w:rPr>
          <w:rFonts w:asciiTheme="minorHAnsi" w:hAnsiTheme="minorHAnsi"/>
          <w:color w:val="000000" w:themeColor="text1"/>
          <w:sz w:val="22"/>
          <w:szCs w:val="22"/>
        </w:rPr>
        <w:t>eelnemen aan kunst &amp; cultuur is een manier is om deel te nemen en mee vorm te geven aan de samenleving</w:t>
      </w:r>
      <w:r>
        <w:rPr>
          <w:rFonts w:asciiTheme="minorHAnsi" w:hAnsiTheme="minorHAnsi"/>
          <w:color w:val="000000" w:themeColor="text1"/>
          <w:sz w:val="22"/>
          <w:szCs w:val="22"/>
        </w:rPr>
        <w:t>; me</w:t>
      </w:r>
      <w:r w:rsidRPr="00AC1FB8">
        <w:rPr>
          <w:rFonts w:asciiTheme="minorHAnsi" w:hAnsiTheme="minorHAnsi"/>
          <w:color w:val="000000" w:themeColor="text1"/>
          <w:sz w:val="22"/>
          <w:szCs w:val="22"/>
        </w:rPr>
        <w:t>t bewezen positieve effecten op het welbevinden van inwoners</w:t>
      </w:r>
      <w:r>
        <w:rPr>
          <w:rFonts w:asciiTheme="minorHAnsi" w:hAnsiTheme="minorHAnsi"/>
          <w:color w:val="000000" w:themeColor="text1"/>
          <w:sz w:val="22"/>
          <w:szCs w:val="22"/>
        </w:rPr>
        <w:t xml:space="preserve"> en</w:t>
      </w:r>
      <w:r w:rsidRPr="00AC1FB8">
        <w:rPr>
          <w:rFonts w:asciiTheme="minorHAnsi" w:hAnsiTheme="minorHAnsi"/>
          <w:color w:val="000000" w:themeColor="text1"/>
          <w:sz w:val="22"/>
          <w:szCs w:val="22"/>
        </w:rPr>
        <w:t xml:space="preserve"> op de vestigingskeuzes van bedrijven en (creatieve) professionals.</w:t>
      </w:r>
    </w:p>
    <w:p w14:paraId="1E14BC3D" w14:textId="77777777" w:rsidR="00447DD8" w:rsidRDefault="00447DD8" w:rsidP="00447DD8">
      <w:pPr>
        <w:pStyle w:val="Geenafstand"/>
      </w:pPr>
      <w:r w:rsidRPr="00AC1FB8">
        <w:br/>
      </w:r>
      <w:r w:rsidRPr="00A2133E">
        <w:rPr>
          <w:sz w:val="22"/>
          <w:szCs w:val="22"/>
        </w:rPr>
        <w:t>We roepen u op in het nieuwe coalitieakkoord:</w:t>
      </w:r>
      <w:r w:rsidRPr="00A2133E">
        <w:rPr>
          <w:sz w:val="22"/>
          <w:szCs w:val="22"/>
        </w:rPr>
        <w:br/>
        <w:t>* de autonome waarde van kunst &amp; cultuur te erkennen en haar bijdrage aan de samenleving te waarderen; en vervolgens de kracht van kunst &amp; cultuur te verbinden met andere beleidsdossiers als economie, innovatie en ruimtelijke ordening</w:t>
      </w:r>
      <w:r>
        <w:rPr>
          <w:sz w:val="22"/>
          <w:szCs w:val="22"/>
        </w:rPr>
        <w:t>. A</w:t>
      </w:r>
      <w:r w:rsidRPr="00A2133E">
        <w:rPr>
          <w:sz w:val="22"/>
          <w:szCs w:val="22"/>
        </w:rPr>
        <w:t>nders gezegd: kunst &amp; cultuur te zien als een sterke impuls voor kwaliteit en ontwikkeling op alle fronten van de samenleving;</w:t>
      </w:r>
      <w:r w:rsidRPr="00A2133E">
        <w:rPr>
          <w:sz w:val="22"/>
          <w:szCs w:val="22"/>
        </w:rPr>
        <w:br/>
        <w:t>* zich - samen met de culturele sector en de andere BrabantStad-partners - hard te maken om meer geld vanuit Den Haag (OCW, de Rijksfondsen en de extra financiële impuls vanuit het huidige coalitieakkoord) bij Brabantse makers en culturele instellingen terecht te laten komen (Brabant blijft hierin nog steeds achter bij andere provincies);</w:t>
      </w:r>
      <w:r w:rsidRPr="00A2133E">
        <w:rPr>
          <w:sz w:val="22"/>
          <w:szCs w:val="22"/>
        </w:rPr>
        <w:br/>
        <w:t xml:space="preserve">* het budget voor kunst &amp; cultuur de komende jaren ten minste te handhaven en daar te verhogen  waar extra inzet (coronaherstel!) wenselijk zijn; </w:t>
      </w:r>
      <w:r w:rsidRPr="00A2133E">
        <w:rPr>
          <w:sz w:val="22"/>
          <w:szCs w:val="22"/>
        </w:rPr>
        <w:br/>
        <w:t>* het belang te benadrukken dat de gehele culturele keten (inclusief amateurkunst, cultuureducatie en talentontwikkeling) binnen uw gemeente in takt blijft en dat er mogelijkheden zijn tot innovatie en groei.</w:t>
      </w:r>
      <w:r w:rsidRPr="00A2133E">
        <w:rPr>
          <w:sz w:val="22"/>
          <w:szCs w:val="22"/>
        </w:rPr>
        <w:br/>
      </w:r>
      <w:r>
        <w:br/>
      </w:r>
      <w:r w:rsidRPr="007324E3">
        <w:rPr>
          <w:sz w:val="22"/>
          <w:szCs w:val="22"/>
        </w:rPr>
        <w:t xml:space="preserve">Met vriendelijke groet, </w:t>
      </w:r>
      <w:r w:rsidRPr="007324E3">
        <w:rPr>
          <w:sz w:val="22"/>
          <w:szCs w:val="22"/>
        </w:rPr>
        <w:br/>
        <w:t>namens leden en bestuur,</w:t>
      </w:r>
      <w:r w:rsidRPr="007324E3">
        <w:rPr>
          <w:sz w:val="22"/>
          <w:szCs w:val="22"/>
        </w:rPr>
        <w:br/>
      </w:r>
      <w:r w:rsidRPr="00AC1FB8">
        <w:rPr>
          <w:noProof/>
        </w:rPr>
        <w:drawing>
          <wp:inline distT="0" distB="0" distL="0" distR="0" wp14:anchorId="48FC6AFF" wp14:editId="16A186CA">
            <wp:extent cx="2181224" cy="97155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1224" cy="971550"/>
                    </a:xfrm>
                    <a:prstGeom prst="rect">
                      <a:avLst/>
                    </a:prstGeom>
                    <a:noFill/>
                  </pic:spPr>
                </pic:pic>
              </a:graphicData>
            </a:graphic>
          </wp:inline>
        </w:drawing>
      </w:r>
      <w:r w:rsidRPr="00AC1FB8">
        <w:br/>
      </w:r>
      <w:r w:rsidRPr="007324E3">
        <w:rPr>
          <w:sz w:val="22"/>
          <w:szCs w:val="22"/>
        </w:rPr>
        <w:t>Ap de Vries</w:t>
      </w:r>
      <w:r w:rsidRPr="007324E3">
        <w:rPr>
          <w:sz w:val="22"/>
          <w:szCs w:val="22"/>
        </w:rPr>
        <w:br/>
        <w:t>voorzitter De Kunst van Brabant</w:t>
      </w:r>
      <w:r w:rsidRPr="007324E3">
        <w:rPr>
          <w:sz w:val="22"/>
          <w:szCs w:val="22"/>
        </w:rPr>
        <w:br/>
      </w:r>
    </w:p>
    <w:p w14:paraId="65228712" w14:textId="77777777" w:rsidR="00447DD8" w:rsidRDefault="00447DD8" w:rsidP="00447DD8">
      <w:pPr>
        <w:pStyle w:val="Geenafstand"/>
      </w:pPr>
    </w:p>
    <w:p w14:paraId="5DE5AF2F" w14:textId="77777777" w:rsidR="00447DD8" w:rsidRDefault="00447DD8" w:rsidP="00447DD8">
      <w:pPr>
        <w:pStyle w:val="Geenafstand"/>
      </w:pPr>
    </w:p>
    <w:p w14:paraId="442102C8" w14:textId="77777777" w:rsidR="00447DD8" w:rsidRDefault="00447DD8" w:rsidP="00447DD8">
      <w:pPr>
        <w:pStyle w:val="Geenafstand"/>
      </w:pPr>
    </w:p>
    <w:p w14:paraId="2D338D59" w14:textId="77777777" w:rsidR="00447DD8" w:rsidRDefault="00447DD8" w:rsidP="00447DD8">
      <w:pPr>
        <w:pStyle w:val="Geenafstand"/>
      </w:pPr>
    </w:p>
    <w:p w14:paraId="13A32D2E" w14:textId="77777777" w:rsidR="00447DD8" w:rsidRDefault="00447DD8" w:rsidP="00447DD8">
      <w:pPr>
        <w:pStyle w:val="Geenafstand"/>
      </w:pPr>
    </w:p>
    <w:p w14:paraId="520DB99B" w14:textId="77777777" w:rsidR="00447DD8" w:rsidRDefault="00447DD8" w:rsidP="00447DD8">
      <w:pPr>
        <w:pStyle w:val="Geenafstand"/>
      </w:pPr>
    </w:p>
    <w:p w14:paraId="6935F4D1" w14:textId="77777777" w:rsidR="00447DD8" w:rsidRDefault="00447DD8" w:rsidP="00447DD8">
      <w:pPr>
        <w:pStyle w:val="Geenafstand"/>
      </w:pPr>
    </w:p>
    <w:p w14:paraId="08E9B7E8" w14:textId="77777777" w:rsidR="00447DD8" w:rsidRDefault="00447DD8" w:rsidP="00447DD8">
      <w:pPr>
        <w:pStyle w:val="Geenafstand"/>
      </w:pPr>
    </w:p>
    <w:p w14:paraId="1E59EF5F" w14:textId="77777777" w:rsidR="00447DD8" w:rsidRDefault="00447DD8" w:rsidP="00447DD8">
      <w:pPr>
        <w:pStyle w:val="Geenafstand"/>
      </w:pPr>
    </w:p>
    <w:p w14:paraId="00F219A7" w14:textId="77777777" w:rsidR="00447DD8" w:rsidRDefault="00447DD8" w:rsidP="00447DD8">
      <w:pPr>
        <w:pStyle w:val="Geenafstand"/>
      </w:pPr>
    </w:p>
    <w:p w14:paraId="31B71E15" w14:textId="77777777" w:rsidR="00447DD8" w:rsidRDefault="00447DD8" w:rsidP="00447DD8">
      <w:pPr>
        <w:pStyle w:val="Geenafstand"/>
      </w:pPr>
    </w:p>
    <w:p w14:paraId="6B1125A3" w14:textId="77777777" w:rsidR="00447DD8" w:rsidRDefault="00447DD8" w:rsidP="00447DD8">
      <w:pPr>
        <w:pStyle w:val="Geenafstand"/>
      </w:pPr>
    </w:p>
    <w:p w14:paraId="548E9B63" w14:textId="77777777" w:rsidR="00447DD8" w:rsidRDefault="00447DD8" w:rsidP="00447DD8">
      <w:pPr>
        <w:pStyle w:val="Geenafstand"/>
      </w:pPr>
    </w:p>
    <w:p w14:paraId="60D49F6E" w14:textId="77777777" w:rsidR="00447DD8" w:rsidRDefault="00447DD8" w:rsidP="00447DD8">
      <w:pPr>
        <w:pStyle w:val="Geenafstand"/>
      </w:pPr>
    </w:p>
    <w:p w14:paraId="0D570E24" w14:textId="77777777" w:rsidR="00447DD8" w:rsidRPr="00AC1FB8" w:rsidRDefault="00447DD8" w:rsidP="00447DD8">
      <w:pPr>
        <w:autoSpaceDE w:val="0"/>
        <w:autoSpaceDN w:val="0"/>
        <w:adjustRightInd w:val="0"/>
        <w:spacing w:after="0" w:line="240" w:lineRule="auto"/>
        <w:jc w:val="center"/>
        <w:rPr>
          <w:rFonts w:cstheme="minorHAnsi"/>
          <w:color w:val="000000" w:themeColor="text1"/>
        </w:rPr>
      </w:pPr>
    </w:p>
    <w:p w14:paraId="55BD4E64" w14:textId="3A650885" w:rsidR="00447DD8" w:rsidRDefault="00447DD8" w:rsidP="00447DD8">
      <w:pPr>
        <w:spacing w:after="0" w:line="240" w:lineRule="auto"/>
        <w:ind w:left="2832" w:firstLine="708"/>
        <w:rPr>
          <w:color w:val="000000" w:themeColor="text1"/>
        </w:rPr>
      </w:pPr>
      <w:r w:rsidRPr="00AC1FB8">
        <w:rPr>
          <w:rFonts w:cstheme="minorHAnsi"/>
          <w:b/>
          <w:noProof/>
          <w:color w:val="000000" w:themeColor="text1"/>
        </w:rPr>
        <w:lastRenderedPageBreak/>
        <w:drawing>
          <wp:inline distT="0" distB="0" distL="0" distR="0" wp14:anchorId="5104B57A" wp14:editId="3CB2D705">
            <wp:extent cx="880533" cy="880533"/>
            <wp:effectExtent l="0" t="0" r="0" b="0"/>
            <wp:docPr id="8" name="Afbeelding 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10;&#10;Automatisch gegenereerde beschrijving"/>
                    <pic:cNvPicPr/>
                  </pic:nvPicPr>
                  <pic:blipFill>
                    <a:blip r:embed="rId6">
                      <a:extLst>
                        <a:ext uri="{28A0092B-C50C-407E-A947-70E740481C1C}">
                          <a14:useLocalDpi xmlns:a14="http://schemas.microsoft.com/office/drawing/2010/main" val="0"/>
                        </a:ext>
                      </a:extLst>
                    </a:blip>
                    <a:stretch>
                      <a:fillRect/>
                    </a:stretch>
                  </pic:blipFill>
                  <pic:spPr>
                    <a:xfrm>
                      <a:off x="0" y="0"/>
                      <a:ext cx="889543" cy="889543"/>
                    </a:xfrm>
                    <a:prstGeom prst="rect">
                      <a:avLst/>
                    </a:prstGeom>
                  </pic:spPr>
                </pic:pic>
              </a:graphicData>
            </a:graphic>
          </wp:inline>
        </w:drawing>
      </w:r>
    </w:p>
    <w:p w14:paraId="5F009EB4" w14:textId="77777777" w:rsidR="00447DD8" w:rsidRDefault="00447DD8" w:rsidP="00447DD8">
      <w:pPr>
        <w:spacing w:after="0" w:line="240" w:lineRule="auto"/>
        <w:rPr>
          <w:color w:val="000000" w:themeColor="text1"/>
        </w:rPr>
      </w:pPr>
    </w:p>
    <w:p w14:paraId="4F88A389" w14:textId="77777777" w:rsidR="00447DD8" w:rsidRDefault="00447DD8" w:rsidP="00447DD8">
      <w:pPr>
        <w:spacing w:after="0" w:line="240" w:lineRule="auto"/>
        <w:rPr>
          <w:color w:val="000000" w:themeColor="text1"/>
        </w:rPr>
      </w:pPr>
    </w:p>
    <w:p w14:paraId="5FC6355F" w14:textId="35D53615" w:rsidR="00447DD8" w:rsidRPr="00AC1FB8" w:rsidRDefault="00447DD8" w:rsidP="00447DD8">
      <w:pPr>
        <w:spacing w:after="0" w:line="240" w:lineRule="auto"/>
        <w:rPr>
          <w:rFonts w:eastAsia="Times New Roman" w:cs="Times New Roman"/>
          <w:color w:val="000000" w:themeColor="text1"/>
          <w:lang w:eastAsia="nl-NL"/>
        </w:rPr>
      </w:pPr>
      <w:r w:rsidRPr="00AC1FB8">
        <w:rPr>
          <w:color w:val="000000" w:themeColor="text1"/>
        </w:rPr>
        <w:t xml:space="preserve">Gemeente </w:t>
      </w:r>
      <w:r>
        <w:rPr>
          <w:color w:val="000000" w:themeColor="text1"/>
        </w:rPr>
        <w:t>Breda</w:t>
      </w:r>
      <w:r w:rsidRPr="00AC1FB8">
        <w:rPr>
          <w:color w:val="000000" w:themeColor="text1"/>
        </w:rPr>
        <w:br/>
        <w:t xml:space="preserve">t.a.v. </w:t>
      </w:r>
      <w:r>
        <w:rPr>
          <w:color w:val="000000" w:themeColor="text1"/>
        </w:rPr>
        <w:t>leden van de gemeenteraad</w:t>
      </w:r>
      <w:r>
        <w:rPr>
          <w:color w:val="000000" w:themeColor="text1"/>
        </w:rPr>
        <w:br/>
        <w:t xml:space="preserve">          informateur(s) nieuwe coalitie</w:t>
      </w:r>
      <w:r w:rsidRPr="00AC1FB8">
        <w:rPr>
          <w:color w:val="000000" w:themeColor="text1"/>
        </w:rPr>
        <w:t xml:space="preserve"> </w:t>
      </w:r>
      <w:r w:rsidRPr="00AC1FB8">
        <w:rPr>
          <w:color w:val="000000" w:themeColor="text1"/>
        </w:rPr>
        <w:br/>
      </w:r>
      <w:r>
        <w:rPr>
          <w:rFonts w:eastAsia="Times New Roman" w:cs="Arial"/>
          <w:color w:val="000000" w:themeColor="text1"/>
          <w:shd w:val="clear" w:color="auto" w:fill="FFFFFF"/>
          <w:lang w:eastAsia="nl-NL"/>
        </w:rPr>
        <w:t>Claudius Prinsenlaan 10</w:t>
      </w:r>
      <w:r w:rsidRPr="00AC1FB8">
        <w:rPr>
          <w:rFonts w:eastAsia="Times New Roman" w:cs="Arial"/>
          <w:color w:val="000000" w:themeColor="text1"/>
          <w:shd w:val="clear" w:color="auto" w:fill="FFFFFF"/>
          <w:lang w:eastAsia="nl-NL"/>
        </w:rPr>
        <w:t xml:space="preserve"> </w:t>
      </w:r>
      <w:r w:rsidRPr="00AC1FB8">
        <w:rPr>
          <w:rFonts w:eastAsia="Times New Roman" w:cs="Arial"/>
          <w:color w:val="000000" w:themeColor="text1"/>
          <w:lang w:eastAsia="nl-NL"/>
        </w:rPr>
        <w:br/>
      </w:r>
      <w:r>
        <w:rPr>
          <w:rFonts w:eastAsia="Times New Roman" w:cs="Times New Roman"/>
          <w:color w:val="000000" w:themeColor="text1"/>
          <w:lang w:eastAsia="nl-NL"/>
        </w:rPr>
        <w:t>48 11 DJ Breda</w:t>
      </w:r>
    </w:p>
    <w:p w14:paraId="51FA637D" w14:textId="77777777" w:rsidR="00447DD8" w:rsidRPr="00747354" w:rsidRDefault="00447DD8" w:rsidP="00447DD8">
      <w:pPr>
        <w:autoSpaceDE w:val="0"/>
        <w:autoSpaceDN w:val="0"/>
        <w:adjustRightInd w:val="0"/>
        <w:spacing w:after="0" w:line="240" w:lineRule="auto"/>
        <w:rPr>
          <w:color w:val="000000" w:themeColor="text1"/>
          <w:lang w:val="en-US"/>
        </w:rPr>
      </w:pPr>
      <w:r w:rsidRPr="00747354">
        <w:rPr>
          <w:color w:val="000000" w:themeColor="text1"/>
          <w:lang w:val="en-US"/>
        </w:rPr>
        <w:t xml:space="preserve">per mail: </w:t>
      </w:r>
      <w:hyperlink r:id="rId12" w:history="1">
        <w:r w:rsidRPr="00747354">
          <w:rPr>
            <w:rStyle w:val="Hyperlink"/>
            <w:lang w:val="en-US"/>
          </w:rPr>
          <w:t>raadsgriffie@breda.nl</w:t>
        </w:r>
      </w:hyperlink>
    </w:p>
    <w:p w14:paraId="0DC7946B" w14:textId="77777777" w:rsidR="00447DD8" w:rsidRPr="00747354" w:rsidRDefault="00447DD8" w:rsidP="00447DD8">
      <w:pPr>
        <w:autoSpaceDE w:val="0"/>
        <w:autoSpaceDN w:val="0"/>
        <w:adjustRightInd w:val="0"/>
        <w:spacing w:after="0" w:line="240" w:lineRule="auto"/>
        <w:rPr>
          <w:rFonts w:cstheme="minorHAnsi"/>
          <w:color w:val="000000" w:themeColor="text1"/>
          <w:lang w:val="en-US"/>
        </w:rPr>
      </w:pPr>
    </w:p>
    <w:p w14:paraId="3C9596D3" w14:textId="77777777" w:rsidR="00447DD8" w:rsidRPr="00747354" w:rsidRDefault="00447DD8" w:rsidP="00447DD8">
      <w:pPr>
        <w:pStyle w:val="Geenafstand"/>
        <w:rPr>
          <w:rFonts w:asciiTheme="minorHAnsi" w:hAnsiTheme="minorHAnsi"/>
          <w:color w:val="000000" w:themeColor="text1"/>
          <w:sz w:val="22"/>
          <w:szCs w:val="22"/>
          <w:lang w:val="en-US"/>
        </w:rPr>
      </w:pPr>
      <w:r w:rsidRPr="00747354">
        <w:rPr>
          <w:rFonts w:asciiTheme="minorHAnsi" w:hAnsiTheme="minorHAnsi"/>
          <w:color w:val="000000" w:themeColor="text1"/>
          <w:sz w:val="22"/>
          <w:szCs w:val="22"/>
          <w:lang w:val="en-US"/>
        </w:rPr>
        <w:t xml:space="preserve">Tilburg, 6 </w:t>
      </w:r>
      <w:proofErr w:type="spellStart"/>
      <w:r w:rsidRPr="00747354">
        <w:rPr>
          <w:rFonts w:asciiTheme="minorHAnsi" w:hAnsiTheme="minorHAnsi"/>
          <w:color w:val="000000" w:themeColor="text1"/>
          <w:sz w:val="22"/>
          <w:szCs w:val="22"/>
          <w:lang w:val="en-US"/>
        </w:rPr>
        <w:t>april</w:t>
      </w:r>
      <w:proofErr w:type="spellEnd"/>
      <w:r>
        <w:rPr>
          <w:rFonts w:asciiTheme="minorHAnsi" w:hAnsiTheme="minorHAnsi"/>
          <w:color w:val="000000" w:themeColor="text1"/>
          <w:sz w:val="22"/>
          <w:szCs w:val="22"/>
          <w:lang w:val="en-US"/>
        </w:rPr>
        <w:t xml:space="preserve"> </w:t>
      </w:r>
      <w:r w:rsidRPr="00747354">
        <w:rPr>
          <w:rFonts w:asciiTheme="minorHAnsi" w:hAnsiTheme="minorHAnsi"/>
          <w:color w:val="000000" w:themeColor="text1"/>
          <w:sz w:val="22"/>
          <w:szCs w:val="22"/>
          <w:lang w:val="en-US"/>
        </w:rPr>
        <w:t>2022</w:t>
      </w:r>
      <w:r w:rsidRPr="00747354">
        <w:rPr>
          <w:rFonts w:asciiTheme="minorHAnsi" w:hAnsiTheme="minorHAnsi"/>
          <w:color w:val="000000" w:themeColor="text1"/>
          <w:sz w:val="22"/>
          <w:szCs w:val="22"/>
          <w:lang w:val="en-US"/>
        </w:rPr>
        <w:br/>
      </w:r>
    </w:p>
    <w:p w14:paraId="51C80135" w14:textId="77777777" w:rsidR="00447DD8" w:rsidRDefault="00447DD8" w:rsidP="00447DD8">
      <w:pPr>
        <w:pStyle w:val="Geenafstand"/>
        <w:rPr>
          <w:rFonts w:asciiTheme="minorHAnsi" w:hAnsiTheme="minorHAnsi"/>
          <w:color w:val="000000" w:themeColor="text1"/>
          <w:sz w:val="22"/>
          <w:szCs w:val="22"/>
        </w:rPr>
      </w:pPr>
      <w:r>
        <w:rPr>
          <w:rFonts w:asciiTheme="minorHAnsi" w:hAnsiTheme="minorHAnsi"/>
          <w:color w:val="000000" w:themeColor="text1"/>
          <w:sz w:val="22"/>
          <w:szCs w:val="22"/>
        </w:rPr>
        <w:t>B</w:t>
      </w:r>
      <w:r w:rsidRPr="00AC1FB8">
        <w:rPr>
          <w:rFonts w:asciiTheme="minorHAnsi" w:hAnsiTheme="minorHAnsi"/>
          <w:color w:val="000000" w:themeColor="text1"/>
          <w:sz w:val="22"/>
          <w:szCs w:val="22"/>
        </w:rPr>
        <w:t xml:space="preserve">etreft: cultuur in </w:t>
      </w:r>
      <w:r>
        <w:rPr>
          <w:rFonts w:asciiTheme="minorHAnsi" w:hAnsiTheme="minorHAnsi"/>
          <w:color w:val="000000" w:themeColor="text1"/>
          <w:sz w:val="22"/>
          <w:szCs w:val="22"/>
        </w:rPr>
        <w:t>de stad en provincie</w:t>
      </w:r>
      <w:r w:rsidRPr="00AC1FB8">
        <w:rPr>
          <w:rFonts w:asciiTheme="minorHAnsi" w:hAnsiTheme="minorHAnsi"/>
          <w:color w:val="000000" w:themeColor="text1"/>
          <w:sz w:val="22"/>
          <w:szCs w:val="22"/>
        </w:rPr>
        <w:br/>
      </w:r>
      <w:r w:rsidRPr="00AC1FB8">
        <w:rPr>
          <w:rFonts w:asciiTheme="minorHAnsi" w:hAnsiTheme="minorHAnsi"/>
          <w:color w:val="000000" w:themeColor="text1"/>
          <w:sz w:val="22"/>
          <w:szCs w:val="22"/>
        </w:rPr>
        <w:br/>
      </w:r>
      <w:r w:rsidRPr="00AC1FB8">
        <w:rPr>
          <w:rFonts w:asciiTheme="minorHAnsi" w:hAnsiTheme="minorHAnsi"/>
          <w:color w:val="000000" w:themeColor="text1"/>
          <w:sz w:val="22"/>
          <w:szCs w:val="22"/>
        </w:rPr>
        <w:br/>
        <w:t xml:space="preserve">Geachte </w:t>
      </w:r>
      <w:r>
        <w:rPr>
          <w:rFonts w:asciiTheme="minorHAnsi" w:hAnsiTheme="minorHAnsi"/>
          <w:color w:val="000000" w:themeColor="text1"/>
          <w:sz w:val="22"/>
          <w:szCs w:val="22"/>
        </w:rPr>
        <w:t>leden van de gemeenteraad en informateur(s)</w:t>
      </w:r>
      <w:r w:rsidRPr="00AC1FB8">
        <w:rPr>
          <w:rFonts w:asciiTheme="minorHAnsi" w:hAnsiTheme="minorHAnsi"/>
          <w:color w:val="000000" w:themeColor="text1"/>
          <w:sz w:val="22"/>
          <w:szCs w:val="22"/>
        </w:rPr>
        <w:t>,</w:t>
      </w:r>
      <w:r w:rsidRPr="00AC1FB8">
        <w:rPr>
          <w:rFonts w:asciiTheme="minorHAnsi" w:hAnsiTheme="minorHAnsi"/>
          <w:color w:val="000000" w:themeColor="text1"/>
          <w:sz w:val="22"/>
          <w:szCs w:val="22"/>
        </w:rPr>
        <w:br/>
      </w:r>
      <w:r w:rsidRPr="00AC1FB8">
        <w:rPr>
          <w:rFonts w:asciiTheme="minorHAnsi" w:hAnsiTheme="minorHAnsi"/>
          <w:color w:val="000000" w:themeColor="text1"/>
          <w:sz w:val="22"/>
          <w:szCs w:val="22"/>
        </w:rPr>
        <w:br/>
        <w:t xml:space="preserve">Wij zijn trots op de kracht van kunst &amp; cultuur in Noord-Brabant en op die in </w:t>
      </w:r>
      <w:r>
        <w:rPr>
          <w:rFonts w:asciiTheme="minorHAnsi" w:hAnsiTheme="minorHAnsi"/>
          <w:color w:val="000000" w:themeColor="text1"/>
          <w:sz w:val="22"/>
          <w:szCs w:val="22"/>
        </w:rPr>
        <w:t>Breda</w:t>
      </w:r>
      <w:r w:rsidRPr="00AC1FB8">
        <w:rPr>
          <w:rFonts w:asciiTheme="minorHAnsi" w:hAnsiTheme="minorHAnsi"/>
          <w:color w:val="000000" w:themeColor="text1"/>
          <w:sz w:val="22"/>
          <w:szCs w:val="22"/>
        </w:rPr>
        <w:t xml:space="preserve">. U vast ook. </w:t>
      </w:r>
    </w:p>
    <w:p w14:paraId="00E31EF5" w14:textId="77777777" w:rsidR="00447DD8" w:rsidRDefault="00447DD8" w:rsidP="00447DD8">
      <w:pPr>
        <w:pStyle w:val="Geenafstand"/>
        <w:rPr>
          <w:rFonts w:asciiTheme="minorHAnsi" w:hAnsiTheme="minorHAnsi"/>
          <w:color w:val="000000" w:themeColor="text1"/>
          <w:sz w:val="22"/>
          <w:szCs w:val="22"/>
        </w:rPr>
      </w:pPr>
      <w:r w:rsidRPr="00AC1FB8">
        <w:rPr>
          <w:rFonts w:asciiTheme="minorHAnsi" w:hAnsiTheme="minorHAnsi"/>
          <w:color w:val="000000" w:themeColor="text1"/>
          <w:sz w:val="22"/>
          <w:szCs w:val="22"/>
        </w:rPr>
        <w:t xml:space="preserve">Wij: dat is De Kunst van Brabant (dKvB), de vereniging van </w:t>
      </w:r>
      <w:r>
        <w:rPr>
          <w:rFonts w:asciiTheme="minorHAnsi" w:hAnsiTheme="minorHAnsi"/>
          <w:color w:val="000000" w:themeColor="text1"/>
          <w:sz w:val="22"/>
          <w:szCs w:val="22"/>
        </w:rPr>
        <w:t xml:space="preserve">200 </w:t>
      </w:r>
      <w:r w:rsidRPr="00AC1FB8">
        <w:rPr>
          <w:rFonts w:asciiTheme="minorHAnsi" w:hAnsiTheme="minorHAnsi"/>
          <w:color w:val="000000" w:themeColor="text1"/>
          <w:sz w:val="22"/>
          <w:szCs w:val="22"/>
        </w:rPr>
        <w:t xml:space="preserve">Brabantse kunstenaars en culturele organisaties. </w:t>
      </w:r>
      <w:r w:rsidRPr="00AC1FB8">
        <w:rPr>
          <w:rFonts w:asciiTheme="minorHAnsi" w:hAnsiTheme="minorHAnsi"/>
          <w:color w:val="000000" w:themeColor="text1"/>
          <w:sz w:val="22"/>
          <w:szCs w:val="22"/>
        </w:rPr>
        <w:br/>
        <w:t>We zijn trots op wat de theater- en filmmakers, beeldend kunstenaars, dansers, musici en schrijvers in onze provincie produceren en ons laten zien, horen</w:t>
      </w:r>
      <w:r>
        <w:rPr>
          <w:rFonts w:asciiTheme="minorHAnsi" w:hAnsiTheme="minorHAnsi"/>
          <w:color w:val="000000" w:themeColor="text1"/>
          <w:sz w:val="22"/>
          <w:szCs w:val="22"/>
        </w:rPr>
        <w:t>,</w:t>
      </w:r>
      <w:r w:rsidRPr="00AC1FB8">
        <w:rPr>
          <w:rFonts w:asciiTheme="minorHAnsi" w:hAnsiTheme="minorHAnsi"/>
          <w:color w:val="000000" w:themeColor="text1"/>
          <w:sz w:val="22"/>
          <w:szCs w:val="22"/>
        </w:rPr>
        <w:t xml:space="preserve"> voelen</w:t>
      </w:r>
      <w:r>
        <w:rPr>
          <w:rFonts w:asciiTheme="minorHAnsi" w:hAnsiTheme="minorHAnsi"/>
          <w:color w:val="000000" w:themeColor="text1"/>
          <w:sz w:val="22"/>
          <w:szCs w:val="22"/>
        </w:rPr>
        <w:t xml:space="preserve"> en ervaren</w:t>
      </w:r>
      <w:r w:rsidRPr="00AC1FB8">
        <w:rPr>
          <w:rFonts w:asciiTheme="minorHAnsi" w:hAnsiTheme="minorHAnsi"/>
          <w:color w:val="000000" w:themeColor="text1"/>
          <w:sz w:val="22"/>
          <w:szCs w:val="22"/>
        </w:rPr>
        <w:t xml:space="preserve">. We zijn trots op wat kunst &amp; cultuur voor de samenleving betekent. Voor de inwoners, voor het bedrijfsleven, voor het onderwijs en andere maatschappelijke organisaties. We zijn overtuigd van de waarde van kunst &amp; cultuur voor </w:t>
      </w:r>
      <w:r>
        <w:rPr>
          <w:rFonts w:asciiTheme="minorHAnsi" w:hAnsiTheme="minorHAnsi"/>
          <w:color w:val="000000" w:themeColor="text1"/>
          <w:sz w:val="22"/>
          <w:szCs w:val="22"/>
        </w:rPr>
        <w:t>Breda</w:t>
      </w:r>
      <w:r w:rsidRPr="00AC1FB8">
        <w:rPr>
          <w:rFonts w:asciiTheme="minorHAnsi" w:hAnsiTheme="minorHAnsi"/>
          <w:color w:val="000000" w:themeColor="text1"/>
          <w:sz w:val="22"/>
          <w:szCs w:val="22"/>
        </w:rPr>
        <w:t>. Denk bijv</w:t>
      </w:r>
      <w:r>
        <w:rPr>
          <w:rFonts w:asciiTheme="minorHAnsi" w:hAnsiTheme="minorHAnsi"/>
          <w:color w:val="000000" w:themeColor="text1"/>
          <w:sz w:val="22"/>
          <w:szCs w:val="22"/>
        </w:rPr>
        <w:t xml:space="preserve">oorbeeld aan festivals als </w:t>
      </w:r>
      <w:proofErr w:type="spellStart"/>
      <w:r>
        <w:rPr>
          <w:rFonts w:asciiTheme="minorHAnsi" w:hAnsiTheme="minorHAnsi"/>
          <w:color w:val="000000" w:themeColor="text1"/>
          <w:sz w:val="22"/>
          <w:szCs w:val="22"/>
        </w:rPr>
        <w:t>BredaPhoto</w:t>
      </w:r>
      <w:proofErr w:type="spellEnd"/>
      <w:r>
        <w:rPr>
          <w:rFonts w:asciiTheme="minorHAnsi" w:hAnsiTheme="minorHAnsi"/>
          <w:color w:val="000000" w:themeColor="text1"/>
          <w:sz w:val="22"/>
          <w:szCs w:val="22"/>
        </w:rPr>
        <w:t xml:space="preserve">, BUT, Jazzfestival en de Bredase Kunstnacht, </w:t>
      </w:r>
      <w:proofErr w:type="spellStart"/>
      <w:r>
        <w:rPr>
          <w:rFonts w:asciiTheme="minorHAnsi" w:hAnsiTheme="minorHAnsi"/>
          <w:color w:val="000000" w:themeColor="text1"/>
          <w:sz w:val="22"/>
          <w:szCs w:val="22"/>
        </w:rPr>
        <w:t>Graphic</w:t>
      </w:r>
      <w:proofErr w:type="spellEnd"/>
      <w:r>
        <w:rPr>
          <w:rFonts w:asciiTheme="minorHAnsi" w:hAnsiTheme="minorHAnsi"/>
          <w:color w:val="000000" w:themeColor="text1"/>
          <w:sz w:val="22"/>
          <w:szCs w:val="22"/>
        </w:rPr>
        <w:t xml:space="preserve"> Matters, gezelschappen als (het internationaal aan de weg timmerende) jeugddansgezelschap De Stilte en Theaterwerkplaats </w:t>
      </w:r>
      <w:proofErr w:type="spellStart"/>
      <w:r>
        <w:rPr>
          <w:rFonts w:asciiTheme="minorHAnsi" w:hAnsiTheme="minorHAnsi"/>
          <w:color w:val="000000" w:themeColor="text1"/>
          <w:sz w:val="22"/>
          <w:szCs w:val="22"/>
        </w:rPr>
        <w:t>Tiuri</w:t>
      </w:r>
      <w:proofErr w:type="spellEnd"/>
      <w:r>
        <w:rPr>
          <w:rFonts w:asciiTheme="minorHAnsi" w:hAnsiTheme="minorHAnsi"/>
          <w:color w:val="000000" w:themeColor="text1"/>
          <w:sz w:val="22"/>
          <w:szCs w:val="22"/>
        </w:rPr>
        <w:t xml:space="preserve">, aan Podium Bloos, het Stedelijk Museum en presentatieplekken en broedplaatsen als Club Solo en Witte Rook en aan de creatieve bedrijvigheid elders in het </w:t>
      </w:r>
      <w:proofErr w:type="spellStart"/>
      <w:r>
        <w:rPr>
          <w:rFonts w:asciiTheme="minorHAnsi" w:hAnsiTheme="minorHAnsi"/>
          <w:color w:val="000000" w:themeColor="text1"/>
          <w:sz w:val="22"/>
          <w:szCs w:val="22"/>
        </w:rPr>
        <w:t>Belcrumkwartier</w:t>
      </w:r>
      <w:proofErr w:type="spellEnd"/>
      <w:r>
        <w:rPr>
          <w:rFonts w:asciiTheme="minorHAnsi" w:hAnsiTheme="minorHAnsi"/>
          <w:color w:val="000000" w:themeColor="text1"/>
          <w:sz w:val="22"/>
          <w:szCs w:val="22"/>
        </w:rPr>
        <w:t xml:space="preserve">.  </w:t>
      </w:r>
      <w:r w:rsidRPr="00AC1FB8">
        <w:rPr>
          <w:rFonts w:asciiTheme="minorHAnsi" w:hAnsiTheme="minorHAnsi"/>
          <w:color w:val="000000" w:themeColor="text1"/>
          <w:sz w:val="22"/>
          <w:szCs w:val="22"/>
        </w:rPr>
        <w:br/>
      </w:r>
      <w:r w:rsidRPr="00AC1FB8">
        <w:rPr>
          <w:rFonts w:asciiTheme="minorHAnsi" w:hAnsiTheme="minorHAnsi"/>
          <w:color w:val="000000" w:themeColor="text1"/>
          <w:sz w:val="22"/>
          <w:szCs w:val="22"/>
        </w:rPr>
        <w:br/>
      </w:r>
      <w:r>
        <w:rPr>
          <w:rFonts w:asciiTheme="minorHAnsi" w:hAnsiTheme="minorHAnsi"/>
          <w:color w:val="000000" w:themeColor="text1"/>
          <w:sz w:val="22"/>
          <w:szCs w:val="22"/>
        </w:rPr>
        <w:t>W</w:t>
      </w:r>
      <w:r w:rsidRPr="00AC1FB8">
        <w:rPr>
          <w:rFonts w:asciiTheme="minorHAnsi" w:hAnsiTheme="minorHAnsi"/>
          <w:color w:val="000000" w:themeColor="text1"/>
          <w:sz w:val="22"/>
          <w:szCs w:val="22"/>
        </w:rPr>
        <w:t xml:space="preserve">e vragen uw aandacht voor de continuïteit en de stabiliteit van de culturele sector in </w:t>
      </w:r>
      <w:r>
        <w:rPr>
          <w:rFonts w:asciiTheme="minorHAnsi" w:hAnsiTheme="minorHAnsi"/>
          <w:color w:val="000000" w:themeColor="text1"/>
          <w:sz w:val="22"/>
          <w:szCs w:val="22"/>
        </w:rPr>
        <w:t>Breda.</w:t>
      </w:r>
      <w:r w:rsidRPr="00AC1FB8">
        <w:rPr>
          <w:rFonts w:asciiTheme="minorHAnsi" w:hAnsiTheme="minorHAnsi"/>
          <w:color w:val="000000" w:themeColor="text1"/>
          <w:sz w:val="22"/>
          <w:szCs w:val="22"/>
        </w:rPr>
        <w:t xml:space="preserve"> Want er zijn zorgen</w:t>
      </w:r>
      <w:r>
        <w:rPr>
          <w:rFonts w:asciiTheme="minorHAnsi" w:hAnsiTheme="minorHAnsi"/>
          <w:color w:val="000000" w:themeColor="text1"/>
          <w:sz w:val="22"/>
          <w:szCs w:val="22"/>
        </w:rPr>
        <w:t>: de coronacrisis heeft er ingehakt in de culturele sector en de effecten daarvan zijn nog lang niet voorbij. En uitdagingen: a</w:t>
      </w:r>
      <w:r w:rsidRPr="00AC1FB8">
        <w:rPr>
          <w:rFonts w:asciiTheme="minorHAnsi" w:hAnsiTheme="minorHAnsi"/>
          <w:color w:val="000000" w:themeColor="text1"/>
          <w:sz w:val="22"/>
          <w:szCs w:val="22"/>
        </w:rPr>
        <w:t>ls het gaat om talentontwikkeling bijvoorbeeld en het binden van jonge kunstenaars</w:t>
      </w:r>
      <w:r>
        <w:rPr>
          <w:rFonts w:asciiTheme="minorHAnsi" w:hAnsiTheme="minorHAnsi"/>
          <w:color w:val="000000" w:themeColor="text1"/>
          <w:sz w:val="22"/>
          <w:szCs w:val="22"/>
        </w:rPr>
        <w:t xml:space="preserve"> aan de stad</w:t>
      </w:r>
      <w:r w:rsidRPr="00AC1FB8">
        <w:rPr>
          <w:rFonts w:asciiTheme="minorHAnsi" w:hAnsiTheme="minorHAnsi"/>
          <w:color w:val="000000" w:themeColor="text1"/>
          <w:sz w:val="22"/>
          <w:szCs w:val="22"/>
        </w:rPr>
        <w:t>, of de complexiteit van de diverse regelingen</w:t>
      </w:r>
      <w:r>
        <w:rPr>
          <w:rFonts w:asciiTheme="minorHAnsi" w:hAnsiTheme="minorHAnsi"/>
          <w:color w:val="000000" w:themeColor="text1"/>
          <w:sz w:val="22"/>
          <w:szCs w:val="22"/>
        </w:rPr>
        <w:t xml:space="preserve"> en</w:t>
      </w:r>
      <w:r w:rsidRPr="00AC1FB8">
        <w:rPr>
          <w:rFonts w:asciiTheme="minorHAnsi" w:hAnsiTheme="minorHAnsi"/>
          <w:color w:val="000000" w:themeColor="text1"/>
          <w:sz w:val="22"/>
          <w:szCs w:val="22"/>
        </w:rPr>
        <w:t xml:space="preserve"> aanvraag</w:t>
      </w:r>
      <w:r>
        <w:rPr>
          <w:rFonts w:asciiTheme="minorHAnsi" w:hAnsiTheme="minorHAnsi"/>
          <w:color w:val="000000" w:themeColor="text1"/>
          <w:sz w:val="22"/>
          <w:szCs w:val="22"/>
        </w:rPr>
        <w:t>- en verantwoordings</w:t>
      </w:r>
      <w:r w:rsidRPr="00AC1FB8">
        <w:rPr>
          <w:rFonts w:asciiTheme="minorHAnsi" w:hAnsiTheme="minorHAnsi"/>
          <w:color w:val="000000" w:themeColor="text1"/>
          <w:sz w:val="22"/>
          <w:szCs w:val="22"/>
        </w:rPr>
        <w:t xml:space="preserve">procedures. </w:t>
      </w:r>
      <w:r w:rsidRPr="00AC1FB8">
        <w:rPr>
          <w:rFonts w:asciiTheme="minorHAnsi" w:hAnsiTheme="minorHAnsi"/>
          <w:color w:val="000000" w:themeColor="text1"/>
          <w:sz w:val="22"/>
          <w:szCs w:val="22"/>
        </w:rPr>
        <w:br/>
        <w:t xml:space="preserve">Culturele activiteiten zijn mogelijk door het draagvlak van de inwoners en door de inzet en het enthousiasme van professionele kunstenaars én vele vrijwilligers. Culturele activiteiten worden in veel gevallen mede mogelijk gemaakt door gemeenten – uw gemeente – en de provincie. En evenzeer door het bedrijfsleven en maatschappelijke organisaties. Zo is kunst &amp; cultuur geborgd in de </w:t>
      </w:r>
      <w:r>
        <w:rPr>
          <w:rFonts w:asciiTheme="minorHAnsi" w:hAnsiTheme="minorHAnsi"/>
          <w:color w:val="000000" w:themeColor="text1"/>
          <w:sz w:val="22"/>
          <w:szCs w:val="22"/>
        </w:rPr>
        <w:t>Bredase</w:t>
      </w:r>
      <w:r w:rsidRPr="00AC1FB8">
        <w:rPr>
          <w:rFonts w:asciiTheme="minorHAnsi" w:hAnsiTheme="minorHAnsi"/>
          <w:color w:val="000000" w:themeColor="text1"/>
          <w:sz w:val="22"/>
          <w:szCs w:val="22"/>
        </w:rPr>
        <w:t xml:space="preserve"> samenleving. </w:t>
      </w:r>
      <w:r w:rsidRPr="00AC1FB8">
        <w:rPr>
          <w:rFonts w:asciiTheme="minorHAnsi" w:hAnsiTheme="minorHAnsi"/>
          <w:color w:val="000000" w:themeColor="text1"/>
          <w:sz w:val="22"/>
          <w:szCs w:val="22"/>
        </w:rPr>
        <w:br/>
      </w:r>
      <w:r>
        <w:rPr>
          <w:rFonts w:asciiTheme="minorHAnsi" w:hAnsiTheme="minorHAnsi"/>
          <w:color w:val="000000" w:themeColor="text1"/>
          <w:sz w:val="22"/>
          <w:szCs w:val="22"/>
        </w:rPr>
        <w:t>Breda</w:t>
      </w:r>
      <w:r w:rsidRPr="00AC1FB8">
        <w:rPr>
          <w:rFonts w:asciiTheme="minorHAnsi" w:hAnsiTheme="minorHAnsi"/>
          <w:color w:val="000000" w:themeColor="text1"/>
          <w:sz w:val="22"/>
          <w:szCs w:val="22"/>
        </w:rPr>
        <w:t xml:space="preserve"> wil zich profileren als een </w:t>
      </w:r>
      <w:r>
        <w:rPr>
          <w:rFonts w:asciiTheme="minorHAnsi" w:hAnsiTheme="minorHAnsi"/>
          <w:color w:val="000000" w:themeColor="text1"/>
          <w:sz w:val="22"/>
          <w:szCs w:val="22"/>
        </w:rPr>
        <w:t>stad met culturele kwaliteit</w:t>
      </w:r>
      <w:r w:rsidRPr="00AC1FB8">
        <w:rPr>
          <w:rFonts w:asciiTheme="minorHAnsi" w:hAnsiTheme="minorHAnsi"/>
          <w:color w:val="000000" w:themeColor="text1"/>
          <w:sz w:val="22"/>
          <w:szCs w:val="22"/>
        </w:rPr>
        <w:t>. Dat schept verwachtingen, dat vraagt om visie, beleid, investeringen</w:t>
      </w:r>
      <w:r>
        <w:rPr>
          <w:rFonts w:asciiTheme="minorHAnsi" w:hAnsiTheme="minorHAnsi"/>
          <w:color w:val="000000" w:themeColor="text1"/>
          <w:sz w:val="22"/>
          <w:szCs w:val="22"/>
        </w:rPr>
        <w:t>. W</w:t>
      </w:r>
      <w:r w:rsidRPr="00AC1FB8">
        <w:rPr>
          <w:rFonts w:asciiTheme="minorHAnsi" w:hAnsiTheme="minorHAnsi"/>
          <w:color w:val="000000" w:themeColor="text1"/>
          <w:sz w:val="22"/>
          <w:szCs w:val="22"/>
        </w:rPr>
        <w:t xml:space="preserve">e zijn erg benieuwd wat uw plannen zijn.  </w:t>
      </w:r>
      <w:r w:rsidRPr="00AC1FB8">
        <w:rPr>
          <w:rFonts w:asciiTheme="minorHAnsi" w:hAnsiTheme="minorHAnsi"/>
          <w:color w:val="000000" w:themeColor="text1"/>
          <w:sz w:val="22"/>
          <w:szCs w:val="22"/>
        </w:rPr>
        <w:br/>
      </w:r>
      <w:r w:rsidRPr="00AC1FB8">
        <w:rPr>
          <w:rFonts w:asciiTheme="minorHAnsi" w:hAnsiTheme="minorHAnsi"/>
          <w:color w:val="000000" w:themeColor="text1"/>
          <w:sz w:val="22"/>
          <w:szCs w:val="22"/>
        </w:rPr>
        <w:br/>
      </w:r>
    </w:p>
    <w:p w14:paraId="2427422C" w14:textId="77777777" w:rsidR="00447DD8" w:rsidRDefault="00447DD8" w:rsidP="00447DD8">
      <w:pPr>
        <w:pStyle w:val="Geenafstand"/>
        <w:rPr>
          <w:rFonts w:asciiTheme="minorHAnsi" w:hAnsiTheme="minorHAnsi"/>
          <w:color w:val="000000" w:themeColor="text1"/>
          <w:sz w:val="22"/>
          <w:szCs w:val="22"/>
        </w:rPr>
      </w:pPr>
    </w:p>
    <w:p w14:paraId="11224910" w14:textId="77777777" w:rsidR="00447DD8" w:rsidRDefault="00447DD8" w:rsidP="00447DD8">
      <w:pPr>
        <w:pStyle w:val="Geenafstand"/>
        <w:rPr>
          <w:rFonts w:asciiTheme="minorHAnsi" w:hAnsiTheme="minorHAnsi"/>
          <w:color w:val="000000" w:themeColor="text1"/>
          <w:sz w:val="22"/>
          <w:szCs w:val="22"/>
        </w:rPr>
      </w:pPr>
    </w:p>
    <w:p w14:paraId="6B5996D5" w14:textId="77777777" w:rsidR="00447DD8" w:rsidRPr="00AC1FB8" w:rsidRDefault="00447DD8" w:rsidP="00447DD8">
      <w:pPr>
        <w:pStyle w:val="Geenafstand"/>
        <w:rPr>
          <w:rFonts w:asciiTheme="minorHAnsi" w:hAnsiTheme="minorHAnsi"/>
          <w:color w:val="000000" w:themeColor="text1"/>
          <w:sz w:val="22"/>
          <w:szCs w:val="22"/>
        </w:rPr>
      </w:pPr>
      <w:r w:rsidRPr="00AC1FB8">
        <w:rPr>
          <w:rFonts w:asciiTheme="minorHAnsi" w:hAnsiTheme="minorHAnsi"/>
          <w:color w:val="000000" w:themeColor="text1"/>
          <w:sz w:val="22"/>
          <w:szCs w:val="22"/>
        </w:rPr>
        <w:lastRenderedPageBreak/>
        <w:t>We vragen u zich hard te maken voor een inspirerend cultureel klimaat en een duurzame maatschappelijke erkenning van kunst &amp; cultuur. Kunst &amp; cultuur heeft een eigen intrinsieke waarde, maar is bovendien een verbindende kracht in onze samenleving</w:t>
      </w:r>
      <w:r>
        <w:rPr>
          <w:rFonts w:asciiTheme="minorHAnsi" w:hAnsiTheme="minorHAnsi"/>
          <w:color w:val="000000" w:themeColor="text1"/>
          <w:sz w:val="22"/>
          <w:szCs w:val="22"/>
        </w:rPr>
        <w:t>. D</w:t>
      </w:r>
      <w:r w:rsidRPr="00AC1FB8">
        <w:rPr>
          <w:rFonts w:asciiTheme="minorHAnsi" w:hAnsiTheme="minorHAnsi"/>
          <w:color w:val="000000" w:themeColor="text1"/>
          <w:sz w:val="22"/>
          <w:szCs w:val="22"/>
        </w:rPr>
        <w:t>eelnemen aan kunst &amp; cultuur is een manier is om deel te nemen en mee vorm te geven aan de samenleving</w:t>
      </w:r>
      <w:r>
        <w:rPr>
          <w:rFonts w:asciiTheme="minorHAnsi" w:hAnsiTheme="minorHAnsi"/>
          <w:color w:val="000000" w:themeColor="text1"/>
          <w:sz w:val="22"/>
          <w:szCs w:val="22"/>
        </w:rPr>
        <w:t>; me</w:t>
      </w:r>
      <w:r w:rsidRPr="00AC1FB8">
        <w:rPr>
          <w:rFonts w:asciiTheme="minorHAnsi" w:hAnsiTheme="minorHAnsi"/>
          <w:color w:val="000000" w:themeColor="text1"/>
          <w:sz w:val="22"/>
          <w:szCs w:val="22"/>
        </w:rPr>
        <w:t>t bewezen positieve effecten op het welbevinden van inwoners</w:t>
      </w:r>
      <w:r>
        <w:rPr>
          <w:rFonts w:asciiTheme="minorHAnsi" w:hAnsiTheme="minorHAnsi"/>
          <w:color w:val="000000" w:themeColor="text1"/>
          <w:sz w:val="22"/>
          <w:szCs w:val="22"/>
        </w:rPr>
        <w:t xml:space="preserve"> en</w:t>
      </w:r>
      <w:r w:rsidRPr="00AC1FB8">
        <w:rPr>
          <w:rFonts w:asciiTheme="minorHAnsi" w:hAnsiTheme="minorHAnsi"/>
          <w:color w:val="000000" w:themeColor="text1"/>
          <w:sz w:val="22"/>
          <w:szCs w:val="22"/>
        </w:rPr>
        <w:t xml:space="preserve"> op de vestigingskeuzes van bedrijven en (creatieve) professionals.</w:t>
      </w:r>
    </w:p>
    <w:p w14:paraId="5E0A3768" w14:textId="66FC4B6C" w:rsidR="00447DD8" w:rsidRPr="00AC1FB8" w:rsidRDefault="00447DD8" w:rsidP="00447DD8">
      <w:pPr>
        <w:pStyle w:val="Geenafstand"/>
        <w:rPr>
          <w:b/>
        </w:rPr>
      </w:pPr>
      <w:r w:rsidRPr="00AC1FB8">
        <w:br/>
      </w:r>
      <w:r w:rsidRPr="00747354">
        <w:rPr>
          <w:sz w:val="22"/>
          <w:szCs w:val="22"/>
        </w:rPr>
        <w:t>We roepen u op in het nieuwe coalitieakkoord:</w:t>
      </w:r>
      <w:r w:rsidRPr="00747354">
        <w:rPr>
          <w:sz w:val="22"/>
          <w:szCs w:val="22"/>
        </w:rPr>
        <w:br/>
        <w:t>* de autonome waarde van kunst &amp; cultuur te erkennen en haar bijdrage aan de samenleving te waarderen; en vervolgens de kracht van kunst &amp; cultuur te verbinden met andere beleidsdossiers als economie, innovatie en ruimtelijke ordening</w:t>
      </w:r>
      <w:r>
        <w:rPr>
          <w:sz w:val="22"/>
          <w:szCs w:val="22"/>
        </w:rPr>
        <w:t>. A</w:t>
      </w:r>
      <w:r w:rsidRPr="00747354">
        <w:rPr>
          <w:sz w:val="22"/>
          <w:szCs w:val="22"/>
        </w:rPr>
        <w:t>nders gezegd: kunst &amp; cultuur te zien als een sterke impuls voor kwaliteit en ontwikkeling op alle fronten van de samenleving;</w:t>
      </w:r>
      <w:r w:rsidRPr="00747354">
        <w:rPr>
          <w:sz w:val="22"/>
          <w:szCs w:val="22"/>
        </w:rPr>
        <w:br/>
        <w:t>* zich - samen met de culturele sector en de andere BrabantStad-partners - hard te maken om meer geld vanuit Den Haag (OCW, de Rijksfondsen en de extra financiële impuls vanuit het huidige coalitieakkoord) bij Brabantse makers en culturele instellingen terecht te laten komen (Brabant blijft hierin nog steeds achter bij andere provincies);</w:t>
      </w:r>
      <w:r w:rsidRPr="00747354">
        <w:rPr>
          <w:sz w:val="22"/>
          <w:szCs w:val="22"/>
        </w:rPr>
        <w:br/>
        <w:t xml:space="preserve">* het budget voor kunst &amp; cultuur de komende jaren ten minste te handhaven en daar te verhogen  waar extra inzet (coronaherstel!) wenselijk zijn; </w:t>
      </w:r>
      <w:r w:rsidRPr="00747354">
        <w:rPr>
          <w:sz w:val="22"/>
          <w:szCs w:val="22"/>
        </w:rPr>
        <w:br/>
        <w:t xml:space="preserve">* de groeiende samenhang tussen de verschillende kunst- en cultuurorganisaties te versterken (Art </w:t>
      </w:r>
      <w:proofErr w:type="spellStart"/>
      <w:r w:rsidRPr="00747354">
        <w:rPr>
          <w:sz w:val="22"/>
          <w:szCs w:val="22"/>
        </w:rPr>
        <w:t>Rendez</w:t>
      </w:r>
      <w:proofErr w:type="spellEnd"/>
      <w:r w:rsidRPr="00747354">
        <w:rPr>
          <w:sz w:val="22"/>
          <w:szCs w:val="22"/>
        </w:rPr>
        <w:t xml:space="preserve"> </w:t>
      </w:r>
      <w:proofErr w:type="spellStart"/>
      <w:r w:rsidRPr="00747354">
        <w:rPr>
          <w:sz w:val="22"/>
          <w:szCs w:val="22"/>
        </w:rPr>
        <w:t>Vous</w:t>
      </w:r>
      <w:proofErr w:type="spellEnd"/>
      <w:r w:rsidRPr="00747354">
        <w:rPr>
          <w:sz w:val="22"/>
          <w:szCs w:val="22"/>
        </w:rPr>
        <w:t xml:space="preserve">, Makers 151) </w:t>
      </w:r>
      <w:r w:rsidRPr="00747354">
        <w:rPr>
          <w:sz w:val="22"/>
          <w:szCs w:val="22"/>
        </w:rPr>
        <w:br/>
        <w:t>* het belang te benadrukken dat de gehele culturele keten (inclusief amateurkunst, cultuureducatie en talentontwikkeling) binnen uw gemeente in takt blijft en dat er mogelijkheden zijn tot innovatie en groei (initiatieven als Dans</w:t>
      </w:r>
      <w:r>
        <w:rPr>
          <w:sz w:val="22"/>
          <w:szCs w:val="22"/>
        </w:rPr>
        <w:t>n</w:t>
      </w:r>
      <w:r w:rsidRPr="00747354">
        <w:rPr>
          <w:sz w:val="22"/>
          <w:szCs w:val="22"/>
        </w:rPr>
        <w:t>est, Witte Rook, KOP en IDFX).</w:t>
      </w:r>
      <w:r w:rsidRPr="00747354">
        <w:rPr>
          <w:sz w:val="22"/>
          <w:szCs w:val="22"/>
        </w:rPr>
        <w:br/>
      </w:r>
      <w:r>
        <w:br/>
      </w:r>
      <w:r w:rsidRPr="00747354">
        <w:rPr>
          <w:sz w:val="22"/>
          <w:szCs w:val="22"/>
        </w:rPr>
        <w:t xml:space="preserve">Met vriendelijke groet, </w:t>
      </w:r>
      <w:r w:rsidRPr="00747354">
        <w:rPr>
          <w:sz w:val="22"/>
          <w:szCs w:val="22"/>
        </w:rPr>
        <w:br/>
        <w:t>namens leden en bestuur,</w:t>
      </w:r>
      <w:r w:rsidRPr="00747354">
        <w:rPr>
          <w:sz w:val="22"/>
          <w:szCs w:val="22"/>
        </w:rPr>
        <w:br/>
      </w:r>
      <w:r w:rsidRPr="00AC1FB8">
        <w:rPr>
          <w:noProof/>
        </w:rPr>
        <w:drawing>
          <wp:inline distT="0" distB="0" distL="0" distR="0" wp14:anchorId="77E64EF7" wp14:editId="597046AD">
            <wp:extent cx="2181224" cy="97155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1224" cy="971550"/>
                    </a:xfrm>
                    <a:prstGeom prst="rect">
                      <a:avLst/>
                    </a:prstGeom>
                    <a:noFill/>
                  </pic:spPr>
                </pic:pic>
              </a:graphicData>
            </a:graphic>
          </wp:inline>
        </w:drawing>
      </w:r>
      <w:r w:rsidRPr="00AC1FB8">
        <w:br/>
      </w:r>
      <w:r w:rsidRPr="00747354">
        <w:rPr>
          <w:sz w:val="22"/>
          <w:szCs w:val="22"/>
        </w:rPr>
        <w:t>Ap de Vries</w:t>
      </w:r>
      <w:r w:rsidRPr="00747354">
        <w:rPr>
          <w:sz w:val="22"/>
          <w:szCs w:val="22"/>
        </w:rPr>
        <w:br/>
        <w:t>voorzitter De Kunst van Brabant</w:t>
      </w:r>
      <w:r w:rsidRPr="00747354">
        <w:rPr>
          <w:sz w:val="22"/>
          <w:szCs w:val="22"/>
        </w:rPr>
        <w:br/>
      </w:r>
      <w:r w:rsidRPr="00AC1FB8">
        <w:br/>
        <w:t xml:space="preserve"> </w:t>
      </w:r>
    </w:p>
    <w:p w14:paraId="581A62D2" w14:textId="0BA764E6" w:rsidR="00447DD8" w:rsidRPr="00263E59" w:rsidRDefault="00447DD8" w:rsidP="00447DD8">
      <w:r w:rsidRPr="00AC1FB8">
        <w:br/>
        <w:t xml:space="preserve"> </w:t>
      </w:r>
    </w:p>
    <w:p w14:paraId="79CB9384" w14:textId="77777777" w:rsidR="00447DD8" w:rsidRPr="00AC1FB8" w:rsidRDefault="00447DD8" w:rsidP="009D7078">
      <w:pPr>
        <w:pStyle w:val="Geenafstand"/>
        <w:rPr>
          <w:b/>
        </w:rPr>
      </w:pPr>
    </w:p>
    <w:p w14:paraId="64A3A11A" w14:textId="77777777" w:rsidR="00DF0830" w:rsidRPr="00AC1FB8" w:rsidRDefault="00DF0830" w:rsidP="00F55AE3">
      <w:pPr>
        <w:spacing w:line="240" w:lineRule="auto"/>
        <w:rPr>
          <w:color w:val="000000" w:themeColor="text1"/>
        </w:rPr>
      </w:pPr>
    </w:p>
    <w:sectPr w:rsidR="00DF0830" w:rsidRPr="00AC1FB8">
      <w:footerReference w:type="even" r:id="rId13"/>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07602C" w14:textId="77777777" w:rsidR="004A0FB0" w:rsidRDefault="004A0FB0" w:rsidP="003C4469">
      <w:pPr>
        <w:spacing w:after="0" w:line="240" w:lineRule="auto"/>
      </w:pPr>
      <w:r>
        <w:separator/>
      </w:r>
    </w:p>
  </w:endnote>
  <w:endnote w:type="continuationSeparator" w:id="0">
    <w:p w14:paraId="07ECC886" w14:textId="77777777" w:rsidR="004A0FB0" w:rsidRDefault="004A0FB0" w:rsidP="003C44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91393035"/>
      <w:docPartObj>
        <w:docPartGallery w:val="Page Numbers (Bottom of Page)"/>
        <w:docPartUnique/>
      </w:docPartObj>
    </w:sdtPr>
    <w:sdtEndPr>
      <w:rPr>
        <w:rStyle w:val="Paginanummer"/>
      </w:rPr>
    </w:sdtEndPr>
    <w:sdtContent>
      <w:p w14:paraId="267AA65F" w14:textId="77777777" w:rsidR="00390905" w:rsidRDefault="00574FB1" w:rsidP="00E91CB1">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4A4D604E" w14:textId="77777777" w:rsidR="00390905" w:rsidRDefault="004A0FB0" w:rsidP="00390905">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949540420"/>
      <w:docPartObj>
        <w:docPartGallery w:val="Page Numbers (Bottom of Page)"/>
        <w:docPartUnique/>
      </w:docPartObj>
    </w:sdtPr>
    <w:sdtEndPr>
      <w:rPr>
        <w:rStyle w:val="Paginanummer"/>
      </w:rPr>
    </w:sdtEndPr>
    <w:sdtContent>
      <w:p w14:paraId="2DFA7372" w14:textId="77777777" w:rsidR="00390905" w:rsidRDefault="00574FB1" w:rsidP="00E91CB1">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14:paraId="7C2B9668" w14:textId="77777777" w:rsidR="00390905" w:rsidRPr="003C4469" w:rsidRDefault="003C4469" w:rsidP="00F547C6">
    <w:pPr>
      <w:pStyle w:val="Voettekst"/>
      <w:ind w:right="360"/>
      <w:jc w:val="center"/>
      <w:rPr>
        <w:color w:val="BFBFBF" w:themeColor="background1" w:themeShade="BF"/>
        <w:sz w:val="20"/>
        <w:szCs w:val="20"/>
      </w:rPr>
    </w:pPr>
    <w:r w:rsidRPr="00FB7237">
      <w:rPr>
        <w:rFonts w:cstheme="minorHAnsi"/>
        <w:color w:val="000000" w:themeColor="text1"/>
        <w:sz w:val="20"/>
        <w:szCs w:val="20"/>
      </w:rPr>
      <w:t>De Kunst van Brabant, vereniging voor kunst en cultuur in Noord-Brabant.</w:t>
    </w:r>
    <w:r w:rsidRPr="00FB7237">
      <w:rPr>
        <w:rFonts w:cstheme="minorHAnsi"/>
        <w:color w:val="000000" w:themeColor="text1"/>
        <w:sz w:val="20"/>
        <w:szCs w:val="20"/>
      </w:rPr>
      <w:br/>
      <w:t xml:space="preserve">Postbus 1593 5200 BP </w:t>
    </w:r>
    <w:r w:rsidR="00FB7237" w:rsidRPr="00FB7237">
      <w:rPr>
        <w:rFonts w:cstheme="minorHAnsi"/>
        <w:color w:val="000000" w:themeColor="text1"/>
        <w:sz w:val="20"/>
        <w:szCs w:val="20"/>
      </w:rPr>
      <w:t>’</w:t>
    </w:r>
    <w:r w:rsidRPr="00FB7237">
      <w:rPr>
        <w:rFonts w:cstheme="minorHAnsi"/>
        <w:color w:val="000000" w:themeColor="text1"/>
        <w:sz w:val="20"/>
        <w:szCs w:val="20"/>
      </w:rPr>
      <w:t>s-Hertogenbosch</w:t>
    </w:r>
    <w:r w:rsidR="00FB7237" w:rsidRPr="00FB7237">
      <w:rPr>
        <w:rFonts w:cstheme="minorHAnsi"/>
        <w:color w:val="000000" w:themeColor="text1"/>
        <w:sz w:val="20"/>
        <w:szCs w:val="20"/>
      </w:rPr>
      <w:t xml:space="preserve"> </w:t>
    </w:r>
    <w:hyperlink r:id="rId1" w:history="1">
      <w:r w:rsidR="004B1C38" w:rsidRPr="004B1C38">
        <w:rPr>
          <w:rStyle w:val="Hyperlink"/>
          <w:rFonts w:cstheme="minorHAnsi"/>
          <w:color w:val="000000" w:themeColor="text1"/>
          <w:sz w:val="20"/>
          <w:szCs w:val="20"/>
          <w:u w:val="none"/>
        </w:rPr>
        <w:t>|info@dekunstvanbrabant.nl</w:t>
      </w:r>
    </w:hyperlink>
    <w:r w:rsidR="004B1C38" w:rsidRPr="004B1C38">
      <w:rPr>
        <w:rFonts w:cstheme="minorHAnsi"/>
        <w:color w:val="000000" w:themeColor="text1"/>
        <w:sz w:val="20"/>
        <w:szCs w:val="20"/>
      </w:rPr>
      <w:t xml:space="preserve"> | </w:t>
    </w:r>
    <w:r w:rsidR="004B1C38">
      <w:rPr>
        <w:rFonts w:cstheme="minorHAnsi"/>
        <w:color w:val="000000" w:themeColor="text1"/>
        <w:sz w:val="20"/>
        <w:szCs w:val="20"/>
      </w:rPr>
      <w:t>www.dekunstvanbrabant.nl</w:t>
    </w:r>
    <w:r w:rsidR="00FB7237" w:rsidRPr="00FB7237">
      <w:rPr>
        <w:rFonts w:cstheme="minorHAnsi"/>
        <w:color w:val="000000" w:themeColor="text1"/>
        <w:sz w:val="20"/>
        <w:szCs w:val="20"/>
      </w:rPr>
      <w:t xml:space="preserve"> </w:t>
    </w:r>
    <w:r w:rsidRPr="00FB7237">
      <w:rPr>
        <w:rFonts w:cstheme="minorHAnsi"/>
        <w:color w:val="000000" w:themeColor="text1"/>
        <w:sz w:val="20"/>
        <w:szCs w:val="20"/>
      </w:rPr>
      <w:br/>
      <w:t xml:space="preserve">IBAN: NL45 0154 6494 49 </w:t>
    </w:r>
    <w:r w:rsidR="00FB7237" w:rsidRPr="00FB7237">
      <w:rPr>
        <w:rFonts w:cstheme="minorHAnsi"/>
        <w:color w:val="000000" w:themeColor="text1"/>
        <w:sz w:val="20"/>
        <w:szCs w:val="20"/>
      </w:rPr>
      <w:t xml:space="preserve">| </w:t>
    </w:r>
    <w:r w:rsidRPr="00FB7237">
      <w:rPr>
        <w:rFonts w:cstheme="minorHAnsi"/>
        <w:color w:val="000000" w:themeColor="text1"/>
        <w:sz w:val="20"/>
        <w:szCs w:val="20"/>
      </w:rPr>
      <w:t>KvK: 58362290</w:t>
    </w:r>
    <w:r w:rsidRPr="003C4469">
      <w:rPr>
        <w:rFonts w:cstheme="minorHAnsi"/>
        <w:color w:val="BFBFBF" w:themeColor="background1" w:themeShade="BF"/>
        <w:sz w:val="20"/>
        <w:szCs w:val="20"/>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099C93" w14:textId="77777777" w:rsidR="004A0FB0" w:rsidRDefault="004A0FB0" w:rsidP="003C4469">
      <w:pPr>
        <w:spacing w:after="0" w:line="240" w:lineRule="auto"/>
      </w:pPr>
      <w:r>
        <w:separator/>
      </w:r>
    </w:p>
  </w:footnote>
  <w:footnote w:type="continuationSeparator" w:id="0">
    <w:p w14:paraId="68EC053F" w14:textId="77777777" w:rsidR="004A0FB0" w:rsidRDefault="004A0FB0" w:rsidP="003C446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4469"/>
    <w:rsid w:val="00042AF5"/>
    <w:rsid w:val="0005023C"/>
    <w:rsid w:val="000C282F"/>
    <w:rsid w:val="001C6F6E"/>
    <w:rsid w:val="00246613"/>
    <w:rsid w:val="002B5D05"/>
    <w:rsid w:val="00363183"/>
    <w:rsid w:val="003C4469"/>
    <w:rsid w:val="00430AF2"/>
    <w:rsid w:val="00447DD8"/>
    <w:rsid w:val="00470FFB"/>
    <w:rsid w:val="004900D2"/>
    <w:rsid w:val="004A0FB0"/>
    <w:rsid w:val="004A1A94"/>
    <w:rsid w:val="004B1C38"/>
    <w:rsid w:val="004B5239"/>
    <w:rsid w:val="004C35AD"/>
    <w:rsid w:val="00513E9E"/>
    <w:rsid w:val="00574FB1"/>
    <w:rsid w:val="005C6306"/>
    <w:rsid w:val="005E6680"/>
    <w:rsid w:val="00723651"/>
    <w:rsid w:val="008660C7"/>
    <w:rsid w:val="009046C4"/>
    <w:rsid w:val="00952643"/>
    <w:rsid w:val="009D7078"/>
    <w:rsid w:val="009E3CC7"/>
    <w:rsid w:val="00A42734"/>
    <w:rsid w:val="00AC1FB8"/>
    <w:rsid w:val="00AC3E35"/>
    <w:rsid w:val="00B12F7B"/>
    <w:rsid w:val="00B201BB"/>
    <w:rsid w:val="00BA0F55"/>
    <w:rsid w:val="00CE138E"/>
    <w:rsid w:val="00D769BC"/>
    <w:rsid w:val="00DB5A23"/>
    <w:rsid w:val="00DF0830"/>
    <w:rsid w:val="00E82101"/>
    <w:rsid w:val="00F547C6"/>
    <w:rsid w:val="00F55AE3"/>
    <w:rsid w:val="00FB04D5"/>
    <w:rsid w:val="00FB7237"/>
    <w:rsid w:val="00FD6006"/>
    <w:rsid w:val="00FF189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391ED6"/>
  <w14:defaultImageDpi w14:val="32767"/>
  <w15:chartTrackingRefBased/>
  <w15:docId w15:val="{6E662F8D-65A7-8F4A-A1B4-A19DA1185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ard">
    <w:name w:val="Normal"/>
    <w:qFormat/>
    <w:rsid w:val="003C4469"/>
    <w:pPr>
      <w:spacing w:after="200" w:line="276" w:lineRule="auto"/>
    </w:pPr>
    <w:rPr>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3C4469"/>
    <w:pPr>
      <w:ind w:left="720"/>
      <w:contextualSpacing/>
    </w:pPr>
  </w:style>
  <w:style w:type="character" w:styleId="Hyperlink">
    <w:name w:val="Hyperlink"/>
    <w:basedOn w:val="Standaardalinea-lettertype"/>
    <w:uiPriority w:val="99"/>
    <w:unhideWhenUsed/>
    <w:rsid w:val="003C4469"/>
    <w:rPr>
      <w:color w:val="0563C1" w:themeColor="hyperlink"/>
      <w:u w:val="single"/>
    </w:rPr>
  </w:style>
  <w:style w:type="paragraph" w:styleId="Voettekst">
    <w:name w:val="footer"/>
    <w:basedOn w:val="Standaard"/>
    <w:link w:val="VoettekstChar"/>
    <w:uiPriority w:val="99"/>
    <w:unhideWhenUsed/>
    <w:rsid w:val="003C446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C4469"/>
    <w:rPr>
      <w:sz w:val="22"/>
      <w:szCs w:val="22"/>
    </w:rPr>
  </w:style>
  <w:style w:type="character" w:styleId="Paginanummer">
    <w:name w:val="page number"/>
    <w:basedOn w:val="Standaardalinea-lettertype"/>
    <w:uiPriority w:val="99"/>
    <w:semiHidden/>
    <w:unhideWhenUsed/>
    <w:rsid w:val="003C4469"/>
  </w:style>
  <w:style w:type="paragraph" w:styleId="Koptekst">
    <w:name w:val="header"/>
    <w:basedOn w:val="Standaard"/>
    <w:link w:val="KoptekstChar"/>
    <w:uiPriority w:val="99"/>
    <w:unhideWhenUsed/>
    <w:rsid w:val="003C446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C4469"/>
    <w:rPr>
      <w:sz w:val="22"/>
      <w:szCs w:val="22"/>
    </w:rPr>
  </w:style>
  <w:style w:type="character" w:styleId="Onopgelostemelding">
    <w:name w:val="Unresolved Mention"/>
    <w:basedOn w:val="Standaardalinea-lettertype"/>
    <w:uiPriority w:val="99"/>
    <w:rsid w:val="003C4469"/>
    <w:rPr>
      <w:color w:val="808080"/>
      <w:shd w:val="clear" w:color="auto" w:fill="E6E6E6"/>
    </w:rPr>
  </w:style>
  <w:style w:type="character" w:styleId="GevolgdeHyperlink">
    <w:name w:val="FollowedHyperlink"/>
    <w:basedOn w:val="Standaardalinea-lettertype"/>
    <w:uiPriority w:val="99"/>
    <w:semiHidden/>
    <w:unhideWhenUsed/>
    <w:rsid w:val="003C4469"/>
    <w:rPr>
      <w:color w:val="954F72" w:themeColor="followedHyperlink"/>
      <w:u w:val="single"/>
    </w:rPr>
  </w:style>
  <w:style w:type="paragraph" w:styleId="Geenafstand">
    <w:name w:val="No Spacing"/>
    <w:uiPriority w:val="1"/>
    <w:qFormat/>
    <w:rsid w:val="00AC1FB8"/>
    <w:pPr>
      <w:pBdr>
        <w:top w:val="nil"/>
        <w:left w:val="nil"/>
        <w:bottom w:val="nil"/>
        <w:right w:val="nil"/>
        <w:between w:val="nil"/>
      </w:pBdr>
    </w:pPr>
    <w:rPr>
      <w:rFonts w:ascii="Calibri" w:eastAsia="Calibri" w:hAnsi="Calibri" w:cs="Calibri"/>
      <w:color w:val="000000"/>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86248">
      <w:bodyDiv w:val="1"/>
      <w:marLeft w:val="0"/>
      <w:marRight w:val="0"/>
      <w:marTop w:val="0"/>
      <w:marBottom w:val="0"/>
      <w:divBdr>
        <w:top w:val="none" w:sz="0" w:space="0" w:color="auto"/>
        <w:left w:val="none" w:sz="0" w:space="0" w:color="auto"/>
        <w:bottom w:val="none" w:sz="0" w:space="0" w:color="auto"/>
        <w:right w:val="none" w:sz="0" w:space="0" w:color="auto"/>
      </w:divBdr>
    </w:div>
    <w:div w:id="1682581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mailto:gemeenteraad@s-hertogenbosch.nl" TargetMode="External"/><Relationship Id="rId12" Type="http://schemas.openxmlformats.org/officeDocument/2006/relationships/hyperlink" Target="mailto:raadsgriffie@breda.nl"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mailto:griffie@eindhoven.nl"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mailto:raadsgriffie@tilburg.nl" TargetMode="External"/><Relationship Id="rId4" Type="http://schemas.openxmlformats.org/officeDocument/2006/relationships/footnotes" Target="footnotes.xml"/><Relationship Id="rId9" Type="http://schemas.openxmlformats.org/officeDocument/2006/relationships/hyperlink" Target="mailto:gemeente@tilburg.nl"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mailto:|info@dekunstvanbrabant.nl"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2590</Words>
  <Characters>14247</Characters>
  <Application>Microsoft Office Word</Application>
  <DocSecurity>0</DocSecurity>
  <Lines>118</Lines>
  <Paragraphs>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Office-gebruiker</dc:creator>
  <cp:keywords/>
  <dc:description/>
  <cp:lastModifiedBy>Annemarie Kok</cp:lastModifiedBy>
  <cp:revision>2</cp:revision>
  <cp:lastPrinted>2022-04-06T07:54:00Z</cp:lastPrinted>
  <dcterms:created xsi:type="dcterms:W3CDTF">2022-04-06T14:24:00Z</dcterms:created>
  <dcterms:modified xsi:type="dcterms:W3CDTF">2022-04-06T14:24:00Z</dcterms:modified>
</cp:coreProperties>
</file>