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E50BDB" w14:textId="2C48057D" w:rsidR="003C4469" w:rsidRPr="006F6E2B" w:rsidRDefault="00A230D1" w:rsidP="008977B5">
      <w:pPr>
        <w:autoSpaceDE w:val="0"/>
        <w:autoSpaceDN w:val="0"/>
        <w:adjustRightInd w:val="0"/>
        <w:spacing w:after="0" w:line="240" w:lineRule="auto"/>
        <w:ind w:left="1416"/>
        <w:jc w:val="center"/>
        <w:rPr>
          <w:rFonts w:cstheme="minorHAnsi"/>
        </w:rPr>
      </w:pPr>
      <w:r w:rsidRPr="006F6E2B">
        <w:rPr>
          <w:rFonts w:cstheme="minorHAnsi"/>
        </w:rPr>
        <w:t xml:space="preserve"> </w:t>
      </w:r>
      <w:r w:rsidR="00F547C6" w:rsidRPr="006F6E2B">
        <w:rPr>
          <w:rFonts w:cstheme="minorHAnsi"/>
          <w:noProof/>
          <w:lang w:eastAsia="nl-NL"/>
        </w:rPr>
        <w:drawing>
          <wp:inline distT="0" distB="0" distL="0" distR="0" wp14:anchorId="02397413" wp14:editId="415B22D2">
            <wp:extent cx="1728683" cy="172868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_Kunst_van_Brabant_logo_subtite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5795" cy="1765795"/>
                    </a:xfrm>
                    <a:prstGeom prst="rect">
                      <a:avLst/>
                    </a:prstGeom>
                  </pic:spPr>
                </pic:pic>
              </a:graphicData>
            </a:graphic>
          </wp:inline>
        </w:drawing>
      </w:r>
      <w:r w:rsidR="003C4469" w:rsidRPr="006F6E2B">
        <w:rPr>
          <w:rFonts w:cstheme="minorHAnsi"/>
          <w:b/>
        </w:rPr>
        <w:br/>
      </w:r>
    </w:p>
    <w:p w14:paraId="1C0477C0" w14:textId="77777777" w:rsidR="003C4469" w:rsidRPr="006F6E2B" w:rsidRDefault="003C4469" w:rsidP="003C4469">
      <w:pPr>
        <w:autoSpaceDE w:val="0"/>
        <w:autoSpaceDN w:val="0"/>
        <w:adjustRightInd w:val="0"/>
        <w:spacing w:after="0" w:line="240" w:lineRule="auto"/>
        <w:rPr>
          <w:rFonts w:cstheme="minorHAnsi"/>
        </w:rPr>
      </w:pPr>
    </w:p>
    <w:p w14:paraId="2189C09B" w14:textId="77777777" w:rsidR="008977B5" w:rsidRDefault="00DA6AB0" w:rsidP="00967BBF">
      <w:pPr>
        <w:spacing w:before="100" w:beforeAutospacing="1" w:after="100" w:afterAutospacing="1" w:line="240" w:lineRule="atLeast"/>
        <w:rPr>
          <w:rFonts w:eastAsia="Times New Roman" w:cstheme="minorHAnsi"/>
          <w:lang w:eastAsia="nl-NL"/>
        </w:rPr>
      </w:pPr>
      <w:r w:rsidRPr="006F6E2B">
        <w:rPr>
          <w:rFonts w:eastAsia="Times New Roman" w:cstheme="minorHAnsi"/>
          <w:b/>
          <w:lang w:eastAsia="nl-NL"/>
        </w:rPr>
        <w:t xml:space="preserve">Verslag </w:t>
      </w:r>
      <w:r w:rsidR="00FF4E0D" w:rsidRPr="006F6E2B">
        <w:rPr>
          <w:rFonts w:eastAsia="Times New Roman" w:cstheme="minorHAnsi"/>
          <w:b/>
          <w:lang w:eastAsia="nl-NL"/>
        </w:rPr>
        <w:t xml:space="preserve">activiteiten </w:t>
      </w:r>
      <w:r w:rsidRPr="006F6E2B">
        <w:rPr>
          <w:rFonts w:eastAsia="Times New Roman" w:cstheme="minorHAnsi"/>
          <w:b/>
          <w:lang w:eastAsia="nl-NL"/>
        </w:rPr>
        <w:t>De Kunst van Brabant over 20</w:t>
      </w:r>
      <w:r w:rsidR="00AE7F61" w:rsidRPr="006F6E2B">
        <w:rPr>
          <w:rFonts w:eastAsia="Times New Roman" w:cstheme="minorHAnsi"/>
          <w:b/>
          <w:lang w:eastAsia="nl-NL"/>
        </w:rPr>
        <w:t>20</w:t>
      </w:r>
      <w:r w:rsidRPr="006F6E2B">
        <w:rPr>
          <w:rFonts w:eastAsia="Times New Roman" w:cstheme="minorHAnsi"/>
          <w:b/>
          <w:lang w:eastAsia="nl-NL"/>
        </w:rPr>
        <w:t xml:space="preserve"> </w:t>
      </w:r>
      <w:r w:rsidR="005E4FE8" w:rsidRPr="006F6E2B">
        <w:rPr>
          <w:rFonts w:eastAsia="Times New Roman" w:cstheme="minorHAnsi"/>
          <w:b/>
          <w:lang w:eastAsia="nl-NL"/>
        </w:rPr>
        <w:br/>
      </w:r>
      <w:r w:rsidRPr="006F6E2B">
        <w:rPr>
          <w:rFonts w:eastAsia="Times New Roman" w:cstheme="minorHAnsi"/>
          <w:lang w:eastAsia="nl-NL"/>
        </w:rPr>
        <w:br/>
      </w:r>
      <w:r w:rsidR="00132037" w:rsidRPr="006F6E2B">
        <w:rPr>
          <w:rFonts w:eastAsia="Times New Roman" w:cstheme="minorHAnsi"/>
          <w:b/>
          <w:bCs/>
          <w:lang w:eastAsia="nl-NL"/>
        </w:rPr>
        <w:br/>
      </w:r>
      <w:r w:rsidR="00772529" w:rsidRPr="006F6E2B">
        <w:rPr>
          <w:rFonts w:eastAsia="Times New Roman" w:cstheme="minorHAnsi"/>
          <w:b/>
          <w:bCs/>
          <w:lang w:eastAsia="nl-NL"/>
        </w:rPr>
        <w:t xml:space="preserve">Het jaar 2020 in een notendop </w:t>
      </w:r>
      <w:r w:rsidR="00132037" w:rsidRPr="006F6E2B">
        <w:rPr>
          <w:rFonts w:eastAsia="Times New Roman" w:cstheme="minorHAnsi"/>
          <w:b/>
          <w:bCs/>
          <w:lang w:eastAsia="nl-NL"/>
        </w:rPr>
        <w:br/>
      </w:r>
      <w:r w:rsidR="00772529" w:rsidRPr="006F6E2B">
        <w:rPr>
          <w:rFonts w:eastAsia="Times New Roman" w:cstheme="minorHAnsi"/>
          <w:lang w:eastAsia="nl-NL"/>
        </w:rPr>
        <w:t>W</w:t>
      </w:r>
      <w:r w:rsidR="002C7FDE" w:rsidRPr="006F6E2B">
        <w:rPr>
          <w:rFonts w:eastAsia="Times New Roman" w:cstheme="minorHAnsi"/>
          <w:lang w:eastAsia="nl-NL"/>
        </w:rPr>
        <w:t>at een jaar…! Een virus heeft onze manier van samenleven en onze manier van kunst maken, kunst presenteren en kunst beleven gruwelijk overhoop gehaald. We bevonden en bevinden ons in een wereldomvattende gezondheidscrisis, die tevens een economische en sociale crisis is. Een crisis op ongekende schaal, tot in alle uithoeken van onze wereld. Bijna niets was zoals we voorzagen voor</w:t>
      </w:r>
      <w:r w:rsidR="00477432" w:rsidRPr="006F6E2B">
        <w:rPr>
          <w:rFonts w:eastAsia="Times New Roman" w:cstheme="minorHAnsi"/>
          <w:lang w:eastAsia="nl-NL"/>
        </w:rPr>
        <w:t xml:space="preserve"> 2020. H</w:t>
      </w:r>
      <w:r w:rsidR="002C7FDE" w:rsidRPr="006F6E2B">
        <w:rPr>
          <w:rFonts w:eastAsia="Times New Roman" w:cstheme="minorHAnsi"/>
          <w:lang w:eastAsia="nl-NL"/>
        </w:rPr>
        <w:t xml:space="preserve">et Activiteitenplan van De Kunst van Brabant (dKvB) kon voor een groot deel de prullenbak in. We gaan dat plan in dit verslag dan ook niet nauwgezet volgen en afvinken. </w:t>
      </w:r>
      <w:r w:rsidR="00AC1A53" w:rsidRPr="006F6E2B">
        <w:rPr>
          <w:rFonts w:eastAsia="Times New Roman" w:cstheme="minorHAnsi"/>
          <w:lang w:eastAsia="nl-NL"/>
        </w:rPr>
        <w:br/>
      </w:r>
      <w:r w:rsidR="00973C5D" w:rsidRPr="006F6E2B">
        <w:rPr>
          <w:rFonts w:eastAsia="Times New Roman" w:cstheme="minorHAnsi"/>
          <w:lang w:eastAsia="nl-NL"/>
        </w:rPr>
        <w:br/>
      </w:r>
      <w:r w:rsidR="002C7FDE" w:rsidRPr="006F6E2B">
        <w:rPr>
          <w:rFonts w:eastAsia="Times New Roman" w:cstheme="minorHAnsi"/>
          <w:lang w:eastAsia="nl-NL"/>
        </w:rPr>
        <w:t xml:space="preserve">Deed dKvB dan </w:t>
      </w:r>
      <w:r w:rsidR="00477432" w:rsidRPr="006F6E2B">
        <w:rPr>
          <w:rFonts w:eastAsia="Times New Roman" w:cstheme="minorHAnsi"/>
          <w:lang w:eastAsia="nl-NL"/>
        </w:rPr>
        <w:t xml:space="preserve">maar </w:t>
      </w:r>
      <w:r w:rsidR="002C7FDE" w:rsidRPr="006F6E2B">
        <w:rPr>
          <w:rFonts w:eastAsia="Times New Roman" w:cstheme="minorHAnsi"/>
          <w:lang w:eastAsia="nl-NL"/>
        </w:rPr>
        <w:t xml:space="preserve">niets </w:t>
      </w:r>
      <w:r w:rsidR="00700521" w:rsidRPr="006F6E2B">
        <w:rPr>
          <w:rFonts w:eastAsia="Times New Roman" w:cstheme="minorHAnsi"/>
          <w:lang w:eastAsia="nl-NL"/>
        </w:rPr>
        <w:t xml:space="preserve">meer </w:t>
      </w:r>
      <w:r w:rsidR="002C7FDE" w:rsidRPr="006F6E2B">
        <w:rPr>
          <w:rFonts w:eastAsia="Times New Roman" w:cstheme="minorHAnsi"/>
          <w:lang w:eastAsia="nl-NL"/>
        </w:rPr>
        <w:t xml:space="preserve">in 2020? Integendeel. Leden en bestuur </w:t>
      </w:r>
      <w:r w:rsidR="00477432" w:rsidRPr="006F6E2B">
        <w:rPr>
          <w:rFonts w:eastAsia="Times New Roman" w:cstheme="minorHAnsi"/>
          <w:lang w:eastAsia="nl-NL"/>
        </w:rPr>
        <w:t xml:space="preserve">moesten </w:t>
      </w:r>
      <w:r w:rsidR="002C7FDE" w:rsidRPr="006F6E2B">
        <w:rPr>
          <w:rFonts w:eastAsia="Times New Roman" w:cstheme="minorHAnsi"/>
          <w:lang w:eastAsia="nl-NL"/>
        </w:rPr>
        <w:t>alle zeilen bij</w:t>
      </w:r>
      <w:r w:rsidR="00477432" w:rsidRPr="006F6E2B">
        <w:rPr>
          <w:rFonts w:eastAsia="Times New Roman" w:cstheme="minorHAnsi"/>
          <w:lang w:eastAsia="nl-NL"/>
        </w:rPr>
        <w:t xml:space="preserve"> zetten</w:t>
      </w:r>
      <w:r w:rsidR="001F231D" w:rsidRPr="006F6E2B">
        <w:rPr>
          <w:rFonts w:eastAsia="Times New Roman" w:cstheme="minorHAnsi"/>
          <w:lang w:eastAsia="nl-NL"/>
        </w:rPr>
        <w:t xml:space="preserve">. Navigerend in een zee van mist, op een zee met hoge (corona)golven, eerst één, toen twee en inmiddels (in 2021) </w:t>
      </w:r>
      <w:r w:rsidR="00700521" w:rsidRPr="006F6E2B">
        <w:rPr>
          <w:rFonts w:eastAsia="Times New Roman" w:cstheme="minorHAnsi"/>
          <w:lang w:eastAsia="nl-NL"/>
        </w:rPr>
        <w:t xml:space="preserve">al </w:t>
      </w:r>
      <w:r w:rsidR="001F231D" w:rsidRPr="006F6E2B">
        <w:rPr>
          <w:rFonts w:eastAsia="Times New Roman" w:cstheme="minorHAnsi"/>
          <w:lang w:eastAsia="nl-NL"/>
        </w:rPr>
        <w:t xml:space="preserve">drie. Hoge golven, die voor onze sector (en voor wie niet) diepe dalen werden. Golven die ons noopten extra op onze belangen </w:t>
      </w:r>
      <w:r w:rsidR="00973C5D" w:rsidRPr="006F6E2B">
        <w:rPr>
          <w:rFonts w:eastAsia="Times New Roman" w:cstheme="minorHAnsi"/>
          <w:lang w:eastAsia="nl-NL"/>
        </w:rPr>
        <w:t xml:space="preserve">en vooral </w:t>
      </w:r>
      <w:r w:rsidR="00AC1A53" w:rsidRPr="006F6E2B">
        <w:rPr>
          <w:rFonts w:eastAsia="Times New Roman" w:cstheme="minorHAnsi"/>
          <w:lang w:eastAsia="nl-NL"/>
        </w:rPr>
        <w:t xml:space="preserve">onze </w:t>
      </w:r>
      <w:r w:rsidR="00973C5D" w:rsidRPr="006F6E2B">
        <w:rPr>
          <w:rFonts w:eastAsia="Times New Roman" w:cstheme="minorHAnsi"/>
          <w:lang w:eastAsia="nl-NL"/>
        </w:rPr>
        <w:t xml:space="preserve">noden </w:t>
      </w:r>
      <w:r w:rsidR="001F231D" w:rsidRPr="006F6E2B">
        <w:rPr>
          <w:rFonts w:eastAsia="Times New Roman" w:cstheme="minorHAnsi"/>
          <w:lang w:eastAsia="nl-NL"/>
        </w:rPr>
        <w:t xml:space="preserve">te letten en ze voor het voetlicht te brengen. </w:t>
      </w:r>
      <w:r w:rsidR="00973C5D" w:rsidRPr="006F6E2B">
        <w:rPr>
          <w:rFonts w:eastAsia="Times New Roman" w:cstheme="minorHAnsi"/>
          <w:lang w:eastAsia="nl-NL"/>
        </w:rPr>
        <w:br/>
      </w:r>
      <w:r w:rsidR="001F231D" w:rsidRPr="006F6E2B">
        <w:rPr>
          <w:rFonts w:eastAsia="Times New Roman" w:cstheme="minorHAnsi"/>
          <w:lang w:eastAsia="nl-NL"/>
        </w:rPr>
        <w:t xml:space="preserve">Niet alleen coronagolven speelden ons parten. Ook de beleidsgolven – of </w:t>
      </w:r>
      <w:r w:rsidR="00700521" w:rsidRPr="006F6E2B">
        <w:rPr>
          <w:rFonts w:eastAsia="Times New Roman" w:cstheme="minorHAnsi"/>
          <w:lang w:eastAsia="nl-NL"/>
        </w:rPr>
        <w:t>beter</w:t>
      </w:r>
      <w:r w:rsidR="001F231D" w:rsidRPr="006F6E2B">
        <w:rPr>
          <w:rFonts w:eastAsia="Times New Roman" w:cstheme="minorHAnsi"/>
          <w:lang w:eastAsia="nl-NL"/>
        </w:rPr>
        <w:t xml:space="preserve">: draaikolken – vergden </w:t>
      </w:r>
      <w:r w:rsidR="00AC1A53" w:rsidRPr="006F6E2B">
        <w:rPr>
          <w:rFonts w:eastAsia="Times New Roman" w:cstheme="minorHAnsi"/>
          <w:lang w:eastAsia="nl-NL"/>
        </w:rPr>
        <w:t xml:space="preserve">onvermoed, </w:t>
      </w:r>
      <w:r w:rsidR="001F231D" w:rsidRPr="006F6E2B">
        <w:rPr>
          <w:rFonts w:eastAsia="Times New Roman" w:cstheme="minorHAnsi"/>
          <w:lang w:eastAsia="nl-NL"/>
        </w:rPr>
        <w:t xml:space="preserve">onverwacht, onverhoeds heel veel aandacht en actie. </w:t>
      </w:r>
      <w:r w:rsidR="00973C5D" w:rsidRPr="006F6E2B">
        <w:rPr>
          <w:rFonts w:eastAsia="Times New Roman" w:cstheme="minorHAnsi"/>
          <w:lang w:eastAsia="nl-NL"/>
        </w:rPr>
        <w:t>Ook al niet voorzien</w:t>
      </w:r>
      <w:r w:rsidR="00700521" w:rsidRPr="006F6E2B">
        <w:rPr>
          <w:rFonts w:eastAsia="Times New Roman" w:cstheme="minorHAnsi"/>
          <w:lang w:eastAsia="nl-NL"/>
        </w:rPr>
        <w:t xml:space="preserve">: </w:t>
      </w:r>
      <w:r w:rsidR="00973C5D" w:rsidRPr="006F6E2B">
        <w:rPr>
          <w:rFonts w:eastAsia="Times New Roman" w:cstheme="minorHAnsi"/>
          <w:lang w:eastAsia="nl-NL"/>
        </w:rPr>
        <w:t>de val van de bestuurscoalitie</w:t>
      </w:r>
      <w:r w:rsidR="00B404FF" w:rsidRPr="006F6E2B">
        <w:rPr>
          <w:rFonts w:eastAsia="Times New Roman" w:cstheme="minorHAnsi"/>
          <w:lang w:eastAsia="nl-NL"/>
        </w:rPr>
        <w:t xml:space="preserve"> van de provincie Noord-Brabant</w:t>
      </w:r>
      <w:r w:rsidR="00973C5D" w:rsidRPr="006F6E2B">
        <w:rPr>
          <w:rFonts w:eastAsia="Times New Roman" w:cstheme="minorHAnsi"/>
          <w:lang w:eastAsia="nl-NL"/>
        </w:rPr>
        <w:t xml:space="preserve">, met een nieuwe coalitie en een nieuw bestuursakkoord tot </w:t>
      </w:r>
    </w:p>
    <w:p w14:paraId="18B776DE" w14:textId="77777777" w:rsidR="008977B5" w:rsidRDefault="008977B5" w:rsidP="00967BBF">
      <w:pPr>
        <w:spacing w:before="100" w:beforeAutospacing="1" w:after="100" w:afterAutospacing="1" w:line="240" w:lineRule="atLeast"/>
        <w:rPr>
          <w:rFonts w:eastAsia="Times New Roman" w:cstheme="minorHAnsi"/>
          <w:lang w:eastAsia="nl-NL"/>
        </w:rPr>
      </w:pPr>
    </w:p>
    <w:p w14:paraId="362DC837" w14:textId="77777777" w:rsidR="008977B5" w:rsidRDefault="008977B5" w:rsidP="00967BBF">
      <w:pPr>
        <w:spacing w:before="100" w:beforeAutospacing="1" w:after="100" w:afterAutospacing="1" w:line="240" w:lineRule="atLeast"/>
        <w:rPr>
          <w:rFonts w:eastAsia="Times New Roman" w:cstheme="minorHAnsi"/>
          <w:lang w:eastAsia="nl-NL"/>
        </w:rPr>
      </w:pPr>
    </w:p>
    <w:p w14:paraId="1F4D2A52" w14:textId="77777777" w:rsidR="008977B5" w:rsidRDefault="008977B5" w:rsidP="00967BBF">
      <w:pPr>
        <w:spacing w:before="100" w:beforeAutospacing="1" w:after="100" w:afterAutospacing="1" w:line="240" w:lineRule="atLeast"/>
        <w:rPr>
          <w:rFonts w:eastAsia="Times New Roman" w:cstheme="minorHAnsi"/>
          <w:lang w:eastAsia="nl-NL"/>
        </w:rPr>
      </w:pPr>
    </w:p>
    <w:p w14:paraId="0C75ECAD" w14:textId="77777777" w:rsidR="008977B5" w:rsidRDefault="008977B5" w:rsidP="00967BBF">
      <w:pPr>
        <w:spacing w:before="100" w:beforeAutospacing="1" w:after="100" w:afterAutospacing="1" w:line="240" w:lineRule="atLeast"/>
        <w:rPr>
          <w:rFonts w:eastAsia="Times New Roman" w:cstheme="minorHAnsi"/>
          <w:lang w:eastAsia="nl-NL"/>
        </w:rPr>
      </w:pPr>
    </w:p>
    <w:p w14:paraId="226B4E88" w14:textId="77777777" w:rsidR="008977B5" w:rsidRDefault="008977B5" w:rsidP="00967BBF">
      <w:pPr>
        <w:spacing w:before="100" w:beforeAutospacing="1" w:after="100" w:afterAutospacing="1" w:line="240" w:lineRule="atLeast"/>
        <w:rPr>
          <w:rFonts w:eastAsia="Times New Roman" w:cstheme="minorHAnsi"/>
          <w:lang w:eastAsia="nl-NL"/>
        </w:rPr>
      </w:pPr>
    </w:p>
    <w:p w14:paraId="4FF5B24A" w14:textId="77777777" w:rsidR="008977B5" w:rsidRDefault="008977B5" w:rsidP="00967BBF">
      <w:pPr>
        <w:spacing w:before="100" w:beforeAutospacing="1" w:after="100" w:afterAutospacing="1" w:line="240" w:lineRule="atLeast"/>
        <w:rPr>
          <w:rFonts w:eastAsia="Times New Roman" w:cstheme="minorHAnsi"/>
          <w:lang w:eastAsia="nl-NL"/>
        </w:rPr>
      </w:pPr>
    </w:p>
    <w:p w14:paraId="7D34A133" w14:textId="77777777" w:rsidR="008977B5" w:rsidRDefault="008977B5" w:rsidP="00967BBF">
      <w:pPr>
        <w:spacing w:before="100" w:beforeAutospacing="1" w:after="100" w:afterAutospacing="1" w:line="240" w:lineRule="atLeast"/>
        <w:rPr>
          <w:rFonts w:eastAsia="Times New Roman" w:cstheme="minorHAnsi"/>
          <w:lang w:eastAsia="nl-NL"/>
        </w:rPr>
      </w:pPr>
    </w:p>
    <w:p w14:paraId="4A2FD4AE" w14:textId="77777777" w:rsidR="008977B5" w:rsidRDefault="008977B5" w:rsidP="00967BBF">
      <w:pPr>
        <w:spacing w:before="100" w:beforeAutospacing="1" w:after="100" w:afterAutospacing="1" w:line="240" w:lineRule="atLeast"/>
        <w:rPr>
          <w:rFonts w:eastAsia="Times New Roman" w:cstheme="minorHAnsi"/>
          <w:lang w:eastAsia="nl-NL"/>
        </w:rPr>
      </w:pPr>
    </w:p>
    <w:p w14:paraId="7B6C6624" w14:textId="77777777" w:rsidR="008977B5" w:rsidRDefault="008977B5" w:rsidP="00967BBF">
      <w:pPr>
        <w:spacing w:before="100" w:beforeAutospacing="1" w:after="100" w:afterAutospacing="1" w:line="240" w:lineRule="atLeast"/>
        <w:rPr>
          <w:rFonts w:eastAsia="Times New Roman" w:cstheme="minorHAnsi"/>
          <w:lang w:eastAsia="nl-NL"/>
        </w:rPr>
      </w:pPr>
    </w:p>
    <w:p w14:paraId="4EAD466F" w14:textId="27FEF792" w:rsidR="008977B5" w:rsidRDefault="00973C5D" w:rsidP="00967BBF">
      <w:pPr>
        <w:spacing w:before="100" w:beforeAutospacing="1" w:after="100" w:afterAutospacing="1" w:line="240" w:lineRule="atLeast"/>
        <w:rPr>
          <w:rFonts w:eastAsia="Times New Roman" w:cstheme="minorHAnsi"/>
          <w:lang w:eastAsia="nl-NL"/>
        </w:rPr>
      </w:pPr>
      <w:proofErr w:type="gramStart"/>
      <w:r w:rsidRPr="006F6E2B">
        <w:rPr>
          <w:rFonts w:eastAsia="Times New Roman" w:cstheme="minorHAnsi"/>
          <w:lang w:eastAsia="nl-NL"/>
        </w:rPr>
        <w:t>gevolg</w:t>
      </w:r>
      <w:proofErr w:type="gramEnd"/>
      <w:r w:rsidRPr="006F6E2B">
        <w:rPr>
          <w:rFonts w:eastAsia="Times New Roman" w:cstheme="minorHAnsi"/>
          <w:lang w:eastAsia="nl-NL"/>
        </w:rPr>
        <w:t>. Een bestuursakkoord met een gure wind, zeker voor kunst en cultuur.</w:t>
      </w:r>
      <w:r w:rsidR="00B404FF" w:rsidRPr="006F6E2B">
        <w:rPr>
          <w:rFonts w:eastAsia="Times New Roman" w:cstheme="minorHAnsi"/>
          <w:lang w:eastAsia="nl-NL"/>
        </w:rPr>
        <w:t xml:space="preserve"> </w:t>
      </w:r>
      <w:r w:rsidR="00700521" w:rsidRPr="006F6E2B">
        <w:rPr>
          <w:rFonts w:eastAsia="Times New Roman" w:cstheme="minorHAnsi"/>
          <w:lang w:eastAsia="nl-NL"/>
        </w:rPr>
        <w:t xml:space="preserve">En een daaruit volgend nieuw beleidskader, met cultuur verbonden aan vrije tijd en recreatie. </w:t>
      </w:r>
    </w:p>
    <w:p w14:paraId="5DD21302" w14:textId="4E294F72" w:rsidR="00C06881" w:rsidRDefault="00700521" w:rsidP="00967BBF">
      <w:pPr>
        <w:spacing w:before="100" w:beforeAutospacing="1" w:after="100" w:afterAutospacing="1" w:line="240" w:lineRule="atLeast"/>
        <w:rPr>
          <w:rFonts w:eastAsia="Times New Roman" w:cstheme="minorHAnsi"/>
          <w:lang w:eastAsia="nl-NL"/>
        </w:rPr>
      </w:pPr>
      <w:r w:rsidRPr="006F6E2B">
        <w:rPr>
          <w:rFonts w:eastAsia="Times New Roman" w:cstheme="minorHAnsi"/>
          <w:lang w:eastAsia="nl-NL"/>
        </w:rPr>
        <w:t xml:space="preserve">En met bezuinigingsaankondigingen, juist in crisistijd… </w:t>
      </w:r>
      <w:r w:rsidR="00AC1A53" w:rsidRPr="006F6E2B">
        <w:rPr>
          <w:rFonts w:cstheme="minorHAnsi"/>
        </w:rPr>
        <w:t xml:space="preserve"> </w:t>
      </w:r>
      <w:r w:rsidR="00973C5D" w:rsidRPr="006F6E2B">
        <w:rPr>
          <w:rFonts w:eastAsia="Times New Roman" w:cstheme="minorHAnsi"/>
          <w:lang w:eastAsia="nl-NL"/>
        </w:rPr>
        <w:br/>
        <w:t xml:space="preserve">En helemaal op het eind van het jaar een reeds afgeronde </w:t>
      </w:r>
      <w:r w:rsidRPr="006F6E2B">
        <w:rPr>
          <w:rFonts w:eastAsia="Times New Roman" w:cstheme="minorHAnsi"/>
          <w:lang w:eastAsia="nl-NL"/>
        </w:rPr>
        <w:t xml:space="preserve">vierjaarlijkse </w:t>
      </w:r>
      <w:r w:rsidR="00973C5D" w:rsidRPr="006F6E2B">
        <w:rPr>
          <w:rFonts w:eastAsia="Times New Roman" w:cstheme="minorHAnsi"/>
          <w:lang w:eastAsia="nl-NL"/>
        </w:rPr>
        <w:t xml:space="preserve">subsidieprocedure die opnieuw moest… </w:t>
      </w:r>
      <w:r w:rsidRPr="006F6E2B">
        <w:rPr>
          <w:rFonts w:eastAsia="Times New Roman" w:cstheme="minorHAnsi"/>
          <w:lang w:eastAsia="nl-NL"/>
        </w:rPr>
        <w:t>2020, wat een jaar!</w:t>
      </w:r>
      <w:r w:rsidR="00973C5D" w:rsidRPr="006F6E2B">
        <w:rPr>
          <w:rFonts w:eastAsia="Times New Roman" w:cstheme="minorHAnsi"/>
          <w:lang w:eastAsia="nl-NL"/>
        </w:rPr>
        <w:t xml:space="preserve"> </w:t>
      </w:r>
    </w:p>
    <w:p w14:paraId="27F39718" w14:textId="525FBB85" w:rsidR="00C06881" w:rsidRDefault="00C06881" w:rsidP="00967BBF">
      <w:pPr>
        <w:spacing w:before="100" w:beforeAutospacing="1" w:after="100" w:afterAutospacing="1" w:line="240" w:lineRule="atLeast"/>
        <w:rPr>
          <w:rFonts w:eastAsia="Times New Roman" w:cstheme="minorHAnsi"/>
          <w:lang w:eastAsia="nl-NL"/>
        </w:rPr>
      </w:pPr>
      <w:r>
        <w:rPr>
          <w:rFonts w:eastAsia="Times New Roman" w:cstheme="minorHAnsi"/>
          <w:noProof/>
          <w:lang w:eastAsia="nl-NL"/>
        </w:rPr>
        <w:drawing>
          <wp:inline distT="0" distB="0" distL="0" distR="0" wp14:anchorId="3DA9B06A" wp14:editId="4EB8DD22">
            <wp:extent cx="2655570" cy="1770380"/>
            <wp:effectExtent l="0" t="0" r="0" b="0"/>
            <wp:docPr id="8" name="Afbeelding 8"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persoon&#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2655570" cy="1770380"/>
                    </a:xfrm>
                    <a:prstGeom prst="rect">
                      <a:avLst/>
                    </a:prstGeom>
                  </pic:spPr>
                </pic:pic>
              </a:graphicData>
            </a:graphic>
          </wp:inline>
        </w:drawing>
      </w:r>
      <w:r w:rsidR="00B404FF" w:rsidRPr="006F6E2B">
        <w:rPr>
          <w:rFonts w:eastAsia="Times New Roman" w:cstheme="minorHAnsi"/>
          <w:lang w:eastAsia="nl-NL"/>
        </w:rPr>
        <w:br/>
      </w:r>
      <w:r w:rsidR="00B404FF" w:rsidRPr="006F6E2B">
        <w:rPr>
          <w:rFonts w:eastAsia="Times New Roman" w:cstheme="minorHAnsi"/>
          <w:lang w:eastAsia="nl-NL"/>
        </w:rPr>
        <w:br/>
      </w:r>
      <w:r w:rsidR="00B404FF" w:rsidRPr="006F6E2B">
        <w:rPr>
          <w:rFonts w:cstheme="minorHAnsi"/>
        </w:rPr>
        <w:t xml:space="preserve">Het was </w:t>
      </w:r>
      <w:r w:rsidR="00700521" w:rsidRPr="006F6E2B">
        <w:rPr>
          <w:rFonts w:cstheme="minorHAnsi"/>
        </w:rPr>
        <w:t xml:space="preserve">(en is) </w:t>
      </w:r>
      <w:r w:rsidR="00B404FF" w:rsidRPr="006F6E2B">
        <w:rPr>
          <w:rFonts w:cstheme="minorHAnsi"/>
        </w:rPr>
        <w:t>een druk</w:t>
      </w:r>
      <w:r w:rsidR="00700521" w:rsidRPr="006F6E2B">
        <w:rPr>
          <w:rFonts w:cstheme="minorHAnsi"/>
        </w:rPr>
        <w:t>ke</w:t>
      </w:r>
      <w:r w:rsidR="00B404FF" w:rsidRPr="006F6E2B">
        <w:rPr>
          <w:rFonts w:cstheme="minorHAnsi"/>
        </w:rPr>
        <w:t>, enerverend</w:t>
      </w:r>
      <w:r w:rsidR="00700521" w:rsidRPr="006F6E2B">
        <w:rPr>
          <w:rFonts w:cstheme="minorHAnsi"/>
        </w:rPr>
        <w:t>e tijd</w:t>
      </w:r>
      <w:r w:rsidR="00B404FF" w:rsidRPr="006F6E2B">
        <w:rPr>
          <w:rFonts w:cstheme="minorHAnsi"/>
        </w:rPr>
        <w:t xml:space="preserve"> voor de culturele sector</w:t>
      </w:r>
      <w:r w:rsidR="00700521" w:rsidRPr="006F6E2B">
        <w:rPr>
          <w:rFonts w:cstheme="minorHAnsi"/>
        </w:rPr>
        <w:t>, die ons veel energie kost</w:t>
      </w:r>
      <w:r w:rsidR="00B404FF" w:rsidRPr="006F6E2B">
        <w:rPr>
          <w:rFonts w:cstheme="minorHAnsi"/>
        </w:rPr>
        <w:t>.</w:t>
      </w:r>
      <w:r w:rsidR="00700521" w:rsidRPr="006F6E2B">
        <w:rPr>
          <w:rFonts w:cstheme="minorHAnsi"/>
        </w:rPr>
        <w:t xml:space="preserve"> Geen energie om vooruit te komen, maar energie om afbraak tegen te gaan, energie die we liever anders hadden willen inzetten.</w:t>
      </w:r>
      <w:r w:rsidR="00B404FF" w:rsidRPr="006F6E2B">
        <w:rPr>
          <w:rFonts w:cstheme="minorHAnsi"/>
        </w:rPr>
        <w:t xml:space="preserve"> </w:t>
      </w:r>
      <w:r w:rsidR="00700521" w:rsidRPr="006F6E2B">
        <w:rPr>
          <w:rFonts w:cstheme="minorHAnsi"/>
        </w:rPr>
        <w:t>Een tijd vol</w:t>
      </w:r>
      <w:r w:rsidR="00B404FF" w:rsidRPr="006F6E2B">
        <w:rPr>
          <w:rFonts w:cstheme="minorHAnsi"/>
        </w:rPr>
        <w:t xml:space="preserve"> verbazing en verontwaardiging (bestuursakkoord), </w:t>
      </w:r>
      <w:r w:rsidR="001E5490" w:rsidRPr="006F6E2B">
        <w:rPr>
          <w:rFonts w:cstheme="minorHAnsi"/>
        </w:rPr>
        <w:t>machteloosheid</w:t>
      </w:r>
      <w:r w:rsidR="00B404FF" w:rsidRPr="006F6E2B">
        <w:rPr>
          <w:rFonts w:cstheme="minorHAnsi"/>
        </w:rPr>
        <w:t xml:space="preserve"> en verwarring (coronacrisis)</w:t>
      </w:r>
      <w:r w:rsidR="00700521" w:rsidRPr="006F6E2B">
        <w:rPr>
          <w:rFonts w:cstheme="minorHAnsi"/>
        </w:rPr>
        <w:t>,</w:t>
      </w:r>
      <w:r w:rsidR="00B404FF" w:rsidRPr="006F6E2B">
        <w:rPr>
          <w:rFonts w:cstheme="minorHAnsi"/>
        </w:rPr>
        <w:t xml:space="preserve"> boosheid bij sommigen en blijdschap bij </w:t>
      </w:r>
      <w:r w:rsidR="00B404FF" w:rsidRPr="006F6E2B">
        <w:rPr>
          <w:rFonts w:cstheme="minorHAnsi"/>
        </w:rPr>
        <w:lastRenderedPageBreak/>
        <w:t>anderen (BrabantStad-regeling PK)</w:t>
      </w:r>
      <w:r w:rsidR="00772529" w:rsidRPr="006F6E2B">
        <w:rPr>
          <w:rFonts w:cstheme="minorHAnsi"/>
        </w:rPr>
        <w:t xml:space="preserve"> en ongeloof (korting op budget Impulsgeldenregeling)</w:t>
      </w:r>
      <w:r w:rsidR="00B404FF" w:rsidRPr="006F6E2B">
        <w:rPr>
          <w:rFonts w:cstheme="minorHAnsi"/>
        </w:rPr>
        <w:t xml:space="preserve">. dKvB nam standpunten in, </w:t>
      </w:r>
      <w:r w:rsidR="00700521" w:rsidRPr="006F6E2B">
        <w:rPr>
          <w:rFonts w:cstheme="minorHAnsi"/>
        </w:rPr>
        <w:t>formuleerde en deelde suggesties, liet van zich horen</w:t>
      </w:r>
      <w:r w:rsidR="00B404FF" w:rsidRPr="006F6E2B">
        <w:rPr>
          <w:rFonts w:cstheme="minorHAnsi"/>
        </w:rPr>
        <w:t xml:space="preserve"> in de media, overlegde aan vele tafels, haalde handtekeningen op en voerde actie. </w:t>
      </w:r>
      <w:r w:rsidR="00700521" w:rsidRPr="006F6E2B">
        <w:rPr>
          <w:rFonts w:cstheme="minorHAnsi"/>
        </w:rPr>
        <w:t>Gelukkig n</w:t>
      </w:r>
      <w:r w:rsidR="00B404FF" w:rsidRPr="006F6E2B">
        <w:rPr>
          <w:rFonts w:cstheme="minorHAnsi"/>
        </w:rPr>
        <w:t>iet zonder succes</w:t>
      </w:r>
      <w:r w:rsidR="00700521" w:rsidRPr="006F6E2B">
        <w:rPr>
          <w:rFonts w:cstheme="minorHAnsi"/>
        </w:rPr>
        <w:t>.</w:t>
      </w:r>
      <w:r w:rsidR="00B404FF" w:rsidRPr="006F6E2B">
        <w:rPr>
          <w:rFonts w:cstheme="minorHAnsi"/>
        </w:rPr>
        <w:t xml:space="preserve"> </w:t>
      </w:r>
      <w:r w:rsidR="00700521" w:rsidRPr="006F6E2B">
        <w:rPr>
          <w:rFonts w:cstheme="minorHAnsi"/>
        </w:rPr>
        <w:t xml:space="preserve">Zo werd cultuur </w:t>
      </w:r>
      <w:r w:rsidR="00B404FF" w:rsidRPr="006F6E2B">
        <w:rPr>
          <w:rFonts w:cstheme="minorHAnsi"/>
        </w:rPr>
        <w:t>weer opgenomen in een portefeuille van GS</w:t>
      </w:r>
      <w:r w:rsidR="00772529" w:rsidRPr="006F6E2B">
        <w:rPr>
          <w:rFonts w:cstheme="minorHAnsi"/>
        </w:rPr>
        <w:t>,</w:t>
      </w:r>
      <w:r w:rsidR="00B404FF" w:rsidRPr="006F6E2B">
        <w:rPr>
          <w:rFonts w:cstheme="minorHAnsi"/>
        </w:rPr>
        <w:t xml:space="preserve"> </w:t>
      </w:r>
      <w:r w:rsidR="00700521" w:rsidRPr="006F6E2B">
        <w:rPr>
          <w:rFonts w:cstheme="minorHAnsi"/>
        </w:rPr>
        <w:t xml:space="preserve">heeft </w:t>
      </w:r>
      <w:r w:rsidR="00B404FF" w:rsidRPr="006F6E2B">
        <w:rPr>
          <w:rFonts w:cstheme="minorHAnsi"/>
        </w:rPr>
        <w:t xml:space="preserve">de provincie zich aan haar meerjarige </w:t>
      </w:r>
      <w:r w:rsidR="00772529" w:rsidRPr="006F6E2B">
        <w:rPr>
          <w:rFonts w:cstheme="minorHAnsi"/>
        </w:rPr>
        <w:t xml:space="preserve">financiële </w:t>
      </w:r>
      <w:r w:rsidR="00B404FF" w:rsidRPr="006F6E2B">
        <w:rPr>
          <w:rFonts w:cstheme="minorHAnsi"/>
        </w:rPr>
        <w:t>afspraken binnen BrabantStad gehouden</w:t>
      </w:r>
      <w:r w:rsidR="00772529" w:rsidRPr="006F6E2B">
        <w:rPr>
          <w:rFonts w:cstheme="minorHAnsi"/>
        </w:rPr>
        <w:t xml:space="preserve"> en is de korting op de Impulsgelden via een motie in PS teruggedraaid (we leven dan al in 2021)</w:t>
      </w:r>
      <w:r w:rsidR="00B404FF" w:rsidRPr="006F6E2B">
        <w:rPr>
          <w:rFonts w:cstheme="minorHAnsi"/>
        </w:rPr>
        <w:t xml:space="preserve">. Maar daarmee zijn we er nog niet. Er komt nog steeds dreiging vanuit de provincietoren. Kunst is </w:t>
      </w:r>
      <w:r w:rsidR="00772529" w:rsidRPr="006F6E2B">
        <w:rPr>
          <w:rFonts w:cstheme="minorHAnsi"/>
        </w:rPr>
        <w:t xml:space="preserve">daar </w:t>
      </w:r>
      <w:r w:rsidR="00B404FF" w:rsidRPr="006F6E2B">
        <w:rPr>
          <w:rFonts w:cstheme="minorHAnsi"/>
        </w:rPr>
        <w:t xml:space="preserve">nog steeds </w:t>
      </w:r>
      <w:r w:rsidR="005D5F4B" w:rsidRPr="006F6E2B">
        <w:rPr>
          <w:rFonts w:cstheme="minorHAnsi"/>
        </w:rPr>
        <w:t>onder</w:t>
      </w:r>
      <w:r w:rsidR="00772529" w:rsidRPr="006F6E2B">
        <w:rPr>
          <w:rFonts w:cstheme="minorHAnsi"/>
        </w:rPr>
        <w:t>deel</w:t>
      </w:r>
      <w:r w:rsidR="00B404FF" w:rsidRPr="006F6E2B">
        <w:rPr>
          <w:rFonts w:cstheme="minorHAnsi"/>
        </w:rPr>
        <w:t xml:space="preserve"> </w:t>
      </w:r>
      <w:r w:rsidR="005D5F4B" w:rsidRPr="006F6E2B">
        <w:rPr>
          <w:rFonts w:cstheme="minorHAnsi"/>
        </w:rPr>
        <w:t xml:space="preserve">van </w:t>
      </w:r>
      <w:r w:rsidR="00B404FF" w:rsidRPr="006F6E2B">
        <w:rPr>
          <w:rFonts w:cstheme="minorHAnsi"/>
        </w:rPr>
        <w:t xml:space="preserve">vrije tijd. En bezuinigingen staan nog steeds </w:t>
      </w:r>
      <w:r w:rsidR="00772529" w:rsidRPr="006F6E2B">
        <w:rPr>
          <w:rFonts w:cstheme="minorHAnsi"/>
        </w:rPr>
        <w:t>i</w:t>
      </w:r>
      <w:r w:rsidR="00B404FF" w:rsidRPr="006F6E2B">
        <w:rPr>
          <w:rFonts w:cstheme="minorHAnsi"/>
        </w:rPr>
        <w:t>ngepland</w:t>
      </w:r>
      <w:r w:rsidR="005D5F4B" w:rsidRPr="006F6E2B">
        <w:rPr>
          <w:rFonts w:cstheme="minorHAnsi"/>
        </w:rPr>
        <w:t xml:space="preserve"> voor 2023</w:t>
      </w:r>
      <w:r w:rsidR="00B404FF" w:rsidRPr="006F6E2B">
        <w:rPr>
          <w:rFonts w:cstheme="minorHAnsi"/>
        </w:rPr>
        <w:t xml:space="preserve">. dKvB gaat zich </w:t>
      </w:r>
      <w:r w:rsidR="001E5490" w:rsidRPr="006F6E2B">
        <w:rPr>
          <w:rFonts w:cstheme="minorHAnsi"/>
        </w:rPr>
        <w:t>daartegen</w:t>
      </w:r>
      <w:r w:rsidR="00B404FF" w:rsidRPr="006F6E2B">
        <w:rPr>
          <w:rFonts w:cstheme="minorHAnsi"/>
        </w:rPr>
        <w:t xml:space="preserve"> aan bemoeien. Met lobby, </w:t>
      </w:r>
      <w:r w:rsidR="00772529" w:rsidRPr="006F6E2B">
        <w:rPr>
          <w:rFonts w:cstheme="minorHAnsi"/>
        </w:rPr>
        <w:t xml:space="preserve">overleg, </w:t>
      </w:r>
      <w:r w:rsidR="00B404FF" w:rsidRPr="006F6E2B">
        <w:rPr>
          <w:rFonts w:cstheme="minorHAnsi"/>
        </w:rPr>
        <w:t xml:space="preserve">acties, kennisoverdracht en mediaoptredens. Doe mee, denk mee, praat mee!    </w:t>
      </w:r>
      <w:r w:rsidR="00B404FF" w:rsidRPr="006F6E2B">
        <w:rPr>
          <w:rFonts w:cstheme="minorHAnsi"/>
        </w:rPr>
        <w:br/>
      </w:r>
      <w:r w:rsidR="00B404FF" w:rsidRPr="006F6E2B">
        <w:rPr>
          <w:rFonts w:eastAsia="Times New Roman" w:cstheme="minorHAnsi"/>
          <w:lang w:eastAsia="nl-NL"/>
        </w:rPr>
        <w:br/>
        <w:t>D</w:t>
      </w:r>
      <w:r w:rsidR="001F231D" w:rsidRPr="006F6E2B">
        <w:rPr>
          <w:rFonts w:eastAsia="Times New Roman" w:cstheme="minorHAnsi"/>
          <w:lang w:eastAsia="nl-NL"/>
        </w:rPr>
        <w:t xml:space="preserve">at </w:t>
      </w:r>
      <w:r w:rsidR="00772529" w:rsidRPr="006F6E2B">
        <w:rPr>
          <w:rFonts w:eastAsia="Times New Roman" w:cstheme="minorHAnsi"/>
          <w:lang w:eastAsia="nl-NL"/>
        </w:rPr>
        <w:t xml:space="preserve">doet het dKvB bestuur het komend jaar en dat deden we in 2020 </w:t>
      </w:r>
      <w:r w:rsidR="00B404FF" w:rsidRPr="006F6E2B">
        <w:rPr>
          <w:rFonts w:eastAsia="Times New Roman" w:cstheme="minorHAnsi"/>
          <w:lang w:eastAsia="nl-NL"/>
        </w:rPr>
        <w:t>samen met de leden</w:t>
      </w:r>
      <w:r w:rsidR="001F231D" w:rsidRPr="006F6E2B">
        <w:rPr>
          <w:rFonts w:eastAsia="Times New Roman" w:cstheme="minorHAnsi"/>
          <w:lang w:eastAsia="nl-NL"/>
        </w:rPr>
        <w:t xml:space="preserve">. Met </w:t>
      </w:r>
      <w:r w:rsidR="00B404FF" w:rsidRPr="006F6E2B">
        <w:rPr>
          <w:rFonts w:eastAsia="Times New Roman" w:cstheme="minorHAnsi"/>
          <w:lang w:eastAsia="nl-NL"/>
        </w:rPr>
        <w:t xml:space="preserve">hun </w:t>
      </w:r>
      <w:r w:rsidR="00772529" w:rsidRPr="006F6E2B">
        <w:rPr>
          <w:rFonts w:eastAsia="Times New Roman" w:cstheme="minorHAnsi"/>
          <w:lang w:eastAsia="nl-NL"/>
        </w:rPr>
        <w:t xml:space="preserve">betrokkenheid, met hun creativiteit, met hun </w:t>
      </w:r>
      <w:r w:rsidR="001F231D" w:rsidRPr="006F6E2B">
        <w:rPr>
          <w:rFonts w:eastAsia="Times New Roman" w:cstheme="minorHAnsi"/>
          <w:lang w:eastAsia="nl-NL"/>
        </w:rPr>
        <w:t>extra inzet en inspanning</w:t>
      </w:r>
      <w:r w:rsidR="00772529" w:rsidRPr="006F6E2B">
        <w:rPr>
          <w:rFonts w:eastAsia="Times New Roman" w:cstheme="minorHAnsi"/>
          <w:lang w:eastAsia="nl-NL"/>
        </w:rPr>
        <w:t>.</w:t>
      </w:r>
      <w:r w:rsidR="001F231D" w:rsidRPr="006F6E2B">
        <w:rPr>
          <w:rFonts w:eastAsia="Times New Roman" w:cstheme="minorHAnsi"/>
          <w:lang w:eastAsia="nl-NL"/>
        </w:rPr>
        <w:t xml:space="preserve"> En </w:t>
      </w:r>
      <w:r w:rsidR="00772529" w:rsidRPr="006F6E2B">
        <w:rPr>
          <w:rFonts w:eastAsia="Times New Roman" w:cstheme="minorHAnsi"/>
          <w:lang w:eastAsia="nl-NL"/>
        </w:rPr>
        <w:t>ook - e</w:t>
      </w:r>
      <w:r w:rsidR="001F231D" w:rsidRPr="006F6E2B">
        <w:rPr>
          <w:rFonts w:eastAsia="Times New Roman" w:cstheme="minorHAnsi"/>
          <w:lang w:eastAsia="nl-NL"/>
        </w:rPr>
        <w:t>en lichtpunt</w:t>
      </w:r>
      <w:r w:rsidR="00772529" w:rsidRPr="006F6E2B">
        <w:rPr>
          <w:rFonts w:eastAsia="Times New Roman" w:cstheme="minorHAnsi"/>
          <w:lang w:eastAsia="nl-NL"/>
        </w:rPr>
        <w:t xml:space="preserve"> in een donker jaar</w:t>
      </w:r>
      <w:r w:rsidR="001F231D" w:rsidRPr="006F6E2B">
        <w:rPr>
          <w:rFonts w:eastAsia="Times New Roman" w:cstheme="minorHAnsi"/>
          <w:lang w:eastAsia="nl-NL"/>
        </w:rPr>
        <w:t xml:space="preserve">: </w:t>
      </w:r>
      <w:r w:rsidR="00772529" w:rsidRPr="006F6E2B">
        <w:rPr>
          <w:rFonts w:eastAsia="Times New Roman" w:cstheme="minorHAnsi"/>
          <w:lang w:eastAsia="nl-NL"/>
        </w:rPr>
        <w:t>met veel nieuwe leden, met activistische leden</w:t>
      </w:r>
      <w:r w:rsidR="001F231D" w:rsidRPr="006F6E2B">
        <w:rPr>
          <w:rFonts w:eastAsia="Times New Roman" w:cstheme="minorHAnsi"/>
          <w:lang w:eastAsia="nl-NL"/>
        </w:rPr>
        <w:t xml:space="preserve">. </w:t>
      </w:r>
      <w:r w:rsidR="00772529" w:rsidRPr="006F6E2B">
        <w:rPr>
          <w:rFonts w:eastAsia="Times New Roman" w:cstheme="minorHAnsi"/>
          <w:lang w:eastAsia="nl-NL"/>
        </w:rPr>
        <w:t xml:space="preserve">dKvB zag het ledental ruim verdubbelen. </w:t>
      </w:r>
      <w:r w:rsidR="001F231D" w:rsidRPr="006F6E2B">
        <w:rPr>
          <w:rFonts w:eastAsia="Times New Roman" w:cstheme="minorHAnsi"/>
          <w:lang w:eastAsia="nl-NL"/>
        </w:rPr>
        <w:t xml:space="preserve">Met dank aan de nieuwe bestuurscoalitie en </w:t>
      </w:r>
      <w:r w:rsidR="00B404FF" w:rsidRPr="006F6E2B">
        <w:rPr>
          <w:rFonts w:eastAsia="Times New Roman" w:cstheme="minorHAnsi"/>
          <w:lang w:eastAsia="nl-NL"/>
        </w:rPr>
        <w:t xml:space="preserve">het </w:t>
      </w:r>
      <w:r w:rsidR="001F231D" w:rsidRPr="006F6E2B">
        <w:rPr>
          <w:rFonts w:eastAsia="Times New Roman" w:cstheme="minorHAnsi"/>
          <w:lang w:eastAsia="nl-NL"/>
        </w:rPr>
        <w:t xml:space="preserve">bestuursakkoord van de provincie. </w:t>
      </w:r>
      <w:r w:rsidR="002C7FDE" w:rsidRPr="006F6E2B">
        <w:rPr>
          <w:rFonts w:eastAsia="Times New Roman" w:cstheme="minorHAnsi"/>
          <w:lang w:eastAsia="nl-NL"/>
        </w:rPr>
        <w:t xml:space="preserve">    </w:t>
      </w:r>
      <w:r w:rsidR="002C7FDE" w:rsidRPr="006F6E2B">
        <w:rPr>
          <w:rFonts w:eastAsia="Times New Roman" w:cstheme="minorHAnsi"/>
          <w:lang w:eastAsia="nl-NL"/>
        </w:rPr>
        <w:br/>
      </w:r>
    </w:p>
    <w:p w14:paraId="3D8806D9" w14:textId="6BB10116" w:rsidR="00C06881" w:rsidRDefault="00C06881" w:rsidP="00967BBF">
      <w:pPr>
        <w:spacing w:before="100" w:beforeAutospacing="1" w:after="100" w:afterAutospacing="1" w:line="240" w:lineRule="atLeast"/>
        <w:rPr>
          <w:rFonts w:eastAsia="Times New Roman" w:cstheme="minorHAnsi"/>
          <w:lang w:eastAsia="nl-NL"/>
        </w:rPr>
      </w:pPr>
      <w:r>
        <w:rPr>
          <w:rFonts w:eastAsia="Times New Roman" w:cstheme="minorHAnsi"/>
          <w:noProof/>
          <w:lang w:eastAsia="nl-NL"/>
        </w:rPr>
        <w:drawing>
          <wp:inline distT="0" distB="0" distL="0" distR="0" wp14:anchorId="00839EDC" wp14:editId="621575C0">
            <wp:extent cx="2072418" cy="2763223"/>
            <wp:effectExtent l="0" t="0" r="0" b="5715"/>
            <wp:docPr id="7" name="Afbeelding 7" descr="Afbeelding met boom, buiten, lucht,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oom, buiten, lucht, grond&#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097348" cy="2796463"/>
                    </a:xfrm>
                    <a:prstGeom prst="rect">
                      <a:avLst/>
                    </a:prstGeom>
                  </pic:spPr>
                </pic:pic>
              </a:graphicData>
            </a:graphic>
          </wp:inline>
        </w:drawing>
      </w:r>
    </w:p>
    <w:p w14:paraId="50FA8F2B" w14:textId="11D8A09A" w:rsidR="002F4906" w:rsidRPr="000016A7" w:rsidRDefault="00772529" w:rsidP="00AC1A53">
      <w:pPr>
        <w:spacing w:before="100" w:beforeAutospacing="1" w:after="100" w:afterAutospacing="1" w:line="240" w:lineRule="atLeast"/>
        <w:rPr>
          <w:rFonts w:eastAsia="Times New Roman" w:cstheme="minorHAnsi"/>
          <w:b/>
          <w:bCs/>
          <w:lang w:eastAsia="nl-NL"/>
        </w:rPr>
      </w:pPr>
      <w:r w:rsidRPr="006F6E2B">
        <w:rPr>
          <w:rFonts w:eastAsia="Times New Roman" w:cstheme="minorHAnsi"/>
          <w:lang w:eastAsia="nl-NL"/>
        </w:rPr>
        <w:t>Zoals gezegd: d</w:t>
      </w:r>
      <w:r w:rsidR="00973C5D" w:rsidRPr="006F6E2B">
        <w:rPr>
          <w:rFonts w:eastAsia="Times New Roman" w:cstheme="minorHAnsi"/>
          <w:lang w:eastAsia="nl-NL"/>
        </w:rPr>
        <w:t xml:space="preserve">rie zaken </w:t>
      </w:r>
      <w:r w:rsidR="00B7788F" w:rsidRPr="006F6E2B">
        <w:rPr>
          <w:rFonts w:eastAsia="Times New Roman" w:cstheme="minorHAnsi"/>
          <w:lang w:eastAsia="nl-NL"/>
        </w:rPr>
        <w:t xml:space="preserve">bepaalden </w:t>
      </w:r>
      <w:r w:rsidRPr="006F6E2B">
        <w:rPr>
          <w:rFonts w:eastAsia="Times New Roman" w:cstheme="minorHAnsi"/>
          <w:lang w:eastAsia="nl-NL"/>
        </w:rPr>
        <w:t>onze</w:t>
      </w:r>
      <w:r w:rsidR="00B7788F" w:rsidRPr="006F6E2B">
        <w:rPr>
          <w:rFonts w:eastAsia="Times New Roman" w:cstheme="minorHAnsi"/>
          <w:lang w:eastAsia="nl-NL"/>
        </w:rPr>
        <w:t xml:space="preserve"> agenda</w:t>
      </w:r>
      <w:r w:rsidRPr="006F6E2B">
        <w:rPr>
          <w:rFonts w:eastAsia="Times New Roman" w:cstheme="minorHAnsi"/>
          <w:lang w:eastAsia="nl-NL"/>
        </w:rPr>
        <w:t xml:space="preserve"> </w:t>
      </w:r>
      <w:r w:rsidR="00B7788F" w:rsidRPr="006F6E2B">
        <w:rPr>
          <w:rFonts w:eastAsia="Times New Roman" w:cstheme="minorHAnsi"/>
          <w:lang w:eastAsia="nl-NL"/>
        </w:rPr>
        <w:t xml:space="preserve">in dit verslagjaar:  </w:t>
      </w:r>
      <w:r w:rsidR="00C06881">
        <w:rPr>
          <w:rFonts w:eastAsia="Times New Roman" w:cstheme="minorHAnsi"/>
          <w:lang w:eastAsia="nl-NL"/>
        </w:rPr>
        <w:br/>
      </w:r>
      <w:r w:rsidR="0098525B" w:rsidRPr="006F6E2B">
        <w:rPr>
          <w:rFonts w:eastAsia="Times New Roman" w:cstheme="minorHAnsi"/>
          <w:lang w:eastAsia="nl-NL"/>
        </w:rPr>
        <w:t xml:space="preserve">1) </w:t>
      </w:r>
      <w:r w:rsidR="00B404FF" w:rsidRPr="006F6E2B">
        <w:rPr>
          <w:rFonts w:eastAsia="Times New Roman" w:cstheme="minorHAnsi"/>
          <w:lang w:eastAsia="nl-NL"/>
        </w:rPr>
        <w:t xml:space="preserve">de </w:t>
      </w:r>
      <w:proofErr w:type="gramStart"/>
      <w:r w:rsidR="00B404FF" w:rsidRPr="006F6E2B">
        <w:rPr>
          <w:rFonts w:eastAsia="Times New Roman" w:cstheme="minorHAnsi"/>
          <w:lang w:eastAsia="nl-NL"/>
        </w:rPr>
        <w:t>coronacrisis /</w:t>
      </w:r>
      <w:proofErr w:type="gramEnd"/>
      <w:r w:rsidR="00B404FF" w:rsidRPr="006F6E2B">
        <w:rPr>
          <w:rFonts w:eastAsia="Times New Roman" w:cstheme="minorHAnsi"/>
          <w:lang w:eastAsia="nl-NL"/>
        </w:rPr>
        <w:t xml:space="preserve"> de beperkende maatregelen en de steunpakketten, </w:t>
      </w:r>
      <w:r w:rsidR="00967BBF">
        <w:rPr>
          <w:rFonts w:eastAsia="Times New Roman" w:cstheme="minorHAnsi"/>
          <w:lang w:eastAsia="nl-NL"/>
        </w:rPr>
        <w:br/>
      </w:r>
      <w:r w:rsidR="0098525B" w:rsidRPr="006F6E2B">
        <w:rPr>
          <w:rFonts w:eastAsia="Times New Roman" w:cstheme="minorHAnsi"/>
          <w:lang w:eastAsia="nl-NL"/>
        </w:rPr>
        <w:t xml:space="preserve">2) </w:t>
      </w:r>
      <w:r w:rsidR="00B404FF" w:rsidRPr="006F6E2B">
        <w:rPr>
          <w:rFonts w:eastAsia="Times New Roman" w:cstheme="minorHAnsi"/>
          <w:lang w:eastAsia="nl-NL"/>
        </w:rPr>
        <w:t xml:space="preserve">de beoordeling van de aanvragen bij de </w:t>
      </w:r>
      <w:r w:rsidR="00B7788F" w:rsidRPr="006F6E2B">
        <w:rPr>
          <w:rFonts w:eastAsia="Times New Roman" w:cstheme="minorHAnsi"/>
          <w:lang w:eastAsia="nl-NL"/>
        </w:rPr>
        <w:t>subsidieregeling professionele kunsten 2021–2014 van BrabantStad</w:t>
      </w:r>
      <w:r w:rsidR="00B404FF" w:rsidRPr="006F6E2B">
        <w:rPr>
          <w:rFonts w:eastAsia="Times New Roman" w:cstheme="minorHAnsi"/>
          <w:lang w:eastAsia="nl-NL"/>
        </w:rPr>
        <w:t xml:space="preserve"> en de resultaten </w:t>
      </w:r>
      <w:r w:rsidR="001E5490" w:rsidRPr="006F6E2B">
        <w:rPr>
          <w:rFonts w:eastAsia="Times New Roman" w:cstheme="minorHAnsi"/>
          <w:lang w:eastAsia="nl-NL"/>
        </w:rPr>
        <w:t>daarvan</w:t>
      </w:r>
      <w:r w:rsidR="00B7788F" w:rsidRPr="006F6E2B">
        <w:rPr>
          <w:rFonts w:eastAsia="Times New Roman" w:cstheme="minorHAnsi"/>
          <w:lang w:eastAsia="nl-NL"/>
        </w:rPr>
        <w:t>,</w:t>
      </w:r>
      <w:r w:rsidR="00B404FF" w:rsidRPr="006F6E2B">
        <w:rPr>
          <w:rFonts w:eastAsia="Times New Roman" w:cstheme="minorHAnsi"/>
          <w:lang w:eastAsia="nl-NL"/>
        </w:rPr>
        <w:t xml:space="preserve"> </w:t>
      </w:r>
      <w:r w:rsidR="00967BBF">
        <w:rPr>
          <w:rFonts w:eastAsia="Times New Roman" w:cstheme="minorHAnsi"/>
          <w:lang w:eastAsia="nl-NL"/>
        </w:rPr>
        <w:br/>
      </w:r>
      <w:r w:rsidR="0098525B" w:rsidRPr="006F6E2B">
        <w:rPr>
          <w:rFonts w:eastAsia="Times New Roman" w:cstheme="minorHAnsi"/>
          <w:lang w:eastAsia="nl-NL"/>
        </w:rPr>
        <w:t xml:space="preserve">3) </w:t>
      </w:r>
      <w:r w:rsidR="00B404FF" w:rsidRPr="006F6E2B">
        <w:rPr>
          <w:rFonts w:eastAsia="Times New Roman" w:cstheme="minorHAnsi"/>
          <w:lang w:eastAsia="nl-NL"/>
        </w:rPr>
        <w:t>en de uitwerking van het bestuursakkoord van de provincie en de ontwikkeling van het nieuwe provinciaal beleidskader vrije tijd, cultuur en sport 2021-2022</w:t>
      </w:r>
      <w:r w:rsidR="0098525B" w:rsidRPr="006F6E2B">
        <w:rPr>
          <w:rFonts w:eastAsia="Times New Roman" w:cstheme="minorHAnsi"/>
          <w:lang w:eastAsia="nl-NL"/>
        </w:rPr>
        <w:t xml:space="preserve"> (met een opmaat voor 2023-2030)</w:t>
      </w:r>
      <w:r w:rsidR="00B404FF" w:rsidRPr="006F6E2B">
        <w:rPr>
          <w:rFonts w:eastAsia="Times New Roman" w:cstheme="minorHAnsi"/>
          <w:lang w:eastAsia="nl-NL"/>
        </w:rPr>
        <w:t xml:space="preserve">. </w:t>
      </w:r>
      <w:r w:rsidR="00AE2BAE" w:rsidRPr="006F6E2B">
        <w:rPr>
          <w:rFonts w:eastAsia="Times New Roman" w:cstheme="minorHAnsi"/>
          <w:lang w:eastAsia="nl-NL"/>
        </w:rPr>
        <w:t xml:space="preserve"> </w:t>
      </w:r>
      <w:r w:rsidR="00132037" w:rsidRPr="006F6E2B">
        <w:rPr>
          <w:rFonts w:eastAsia="Times New Roman" w:cstheme="minorHAnsi"/>
          <w:lang w:eastAsia="nl-NL"/>
        </w:rPr>
        <w:br/>
      </w:r>
      <w:r w:rsidR="0098525B" w:rsidRPr="006F6E2B">
        <w:rPr>
          <w:rFonts w:eastAsia="Times New Roman" w:cstheme="minorHAnsi"/>
          <w:lang w:eastAsia="nl-NL"/>
        </w:rPr>
        <w:br/>
        <w:t>He</w:t>
      </w:r>
      <w:r w:rsidR="00C52F8A" w:rsidRPr="006F6E2B">
        <w:rPr>
          <w:rFonts w:eastAsia="Times New Roman" w:cstheme="minorHAnsi"/>
          <w:lang w:eastAsia="nl-NL"/>
        </w:rPr>
        <w:t xml:space="preserve">t door de leden </w:t>
      </w:r>
      <w:r w:rsidR="009C4518" w:rsidRPr="006F6E2B">
        <w:rPr>
          <w:rFonts w:eastAsia="Times New Roman" w:cstheme="minorHAnsi"/>
          <w:lang w:eastAsia="nl-NL"/>
        </w:rPr>
        <w:t>vastgesteld</w:t>
      </w:r>
      <w:r w:rsidR="00C52F8A" w:rsidRPr="006F6E2B">
        <w:rPr>
          <w:rFonts w:eastAsia="Times New Roman" w:cstheme="minorHAnsi"/>
          <w:lang w:eastAsia="nl-NL"/>
        </w:rPr>
        <w:t>e</w:t>
      </w:r>
      <w:r w:rsidR="009C4518" w:rsidRPr="006F6E2B">
        <w:rPr>
          <w:rFonts w:eastAsia="Times New Roman" w:cstheme="minorHAnsi"/>
          <w:lang w:eastAsia="nl-NL"/>
        </w:rPr>
        <w:t xml:space="preserve"> </w:t>
      </w:r>
      <w:r w:rsidR="00942AB0" w:rsidRPr="006F6E2B">
        <w:rPr>
          <w:rFonts w:eastAsia="Times New Roman" w:cstheme="minorHAnsi"/>
          <w:b/>
          <w:bCs/>
          <w:lang w:eastAsia="nl-NL"/>
        </w:rPr>
        <w:t>Activiteiten</w:t>
      </w:r>
      <w:r w:rsidR="009C4518" w:rsidRPr="006F6E2B">
        <w:rPr>
          <w:rFonts w:eastAsia="Times New Roman" w:cstheme="minorHAnsi"/>
          <w:b/>
          <w:lang w:eastAsia="nl-NL"/>
        </w:rPr>
        <w:t>plan 20</w:t>
      </w:r>
      <w:r w:rsidR="00132037" w:rsidRPr="006F6E2B">
        <w:rPr>
          <w:rFonts w:eastAsia="Times New Roman" w:cstheme="minorHAnsi"/>
          <w:b/>
          <w:lang w:eastAsia="nl-NL"/>
        </w:rPr>
        <w:t>20</w:t>
      </w:r>
      <w:r w:rsidR="0098525B" w:rsidRPr="006F6E2B">
        <w:rPr>
          <w:rFonts w:eastAsia="Times New Roman" w:cstheme="minorHAnsi"/>
          <w:b/>
          <w:lang w:eastAsia="nl-NL"/>
        </w:rPr>
        <w:t xml:space="preserve"> </w:t>
      </w:r>
      <w:r w:rsidR="0098525B" w:rsidRPr="006F6E2B">
        <w:rPr>
          <w:rFonts w:eastAsia="Times New Roman" w:cstheme="minorHAnsi"/>
          <w:bCs/>
          <w:lang w:eastAsia="nl-NL"/>
        </w:rPr>
        <w:t xml:space="preserve">werd aan het begin al min of meer achterhaald. Maar het bood wel zeker een leidraad voor onze inspanningen: daar waar het de </w:t>
      </w:r>
      <w:r w:rsidR="009C4518" w:rsidRPr="006F6E2B">
        <w:rPr>
          <w:rFonts w:eastAsia="Times New Roman" w:cstheme="minorHAnsi"/>
          <w:lang w:eastAsia="nl-NL"/>
        </w:rPr>
        <w:t>missie en visie van de vereniging, de centrale thema’s die we agenderen en onze aanpak daarbij</w:t>
      </w:r>
      <w:r w:rsidR="0098525B" w:rsidRPr="006F6E2B">
        <w:rPr>
          <w:rFonts w:eastAsia="Times New Roman" w:cstheme="minorHAnsi"/>
          <w:lang w:eastAsia="nl-NL"/>
        </w:rPr>
        <w:t xml:space="preserve"> betreft.  </w:t>
      </w:r>
      <w:r w:rsidR="009C4518" w:rsidRPr="006F6E2B">
        <w:rPr>
          <w:rFonts w:eastAsia="Times New Roman" w:cstheme="minorHAnsi"/>
          <w:lang w:eastAsia="nl-NL"/>
        </w:rPr>
        <w:t xml:space="preserve"> </w:t>
      </w:r>
      <w:r w:rsidR="009C4518" w:rsidRPr="006F6E2B">
        <w:rPr>
          <w:rFonts w:eastAsia="Times New Roman" w:cstheme="minorHAnsi"/>
          <w:lang w:eastAsia="nl-NL"/>
        </w:rPr>
        <w:br/>
      </w:r>
      <w:r w:rsidR="00942AB0" w:rsidRPr="006F6E2B">
        <w:rPr>
          <w:rFonts w:eastAsia="Times New Roman" w:cstheme="minorHAnsi"/>
          <w:lang w:eastAsia="nl-NL"/>
        </w:rPr>
        <w:t xml:space="preserve">Als </w:t>
      </w:r>
      <w:r w:rsidR="009C4518" w:rsidRPr="006F6E2B">
        <w:rPr>
          <w:rFonts w:eastAsia="Times New Roman" w:cstheme="minorHAnsi"/>
          <w:lang w:eastAsia="nl-NL"/>
        </w:rPr>
        <w:t xml:space="preserve">onderlegger </w:t>
      </w:r>
      <w:r w:rsidR="00942AB0" w:rsidRPr="006F6E2B">
        <w:rPr>
          <w:rFonts w:eastAsia="Times New Roman" w:cstheme="minorHAnsi"/>
          <w:lang w:eastAsia="nl-NL"/>
        </w:rPr>
        <w:t>vo</w:t>
      </w:r>
      <w:r w:rsidR="009C4518" w:rsidRPr="006F6E2B">
        <w:rPr>
          <w:rFonts w:eastAsia="Times New Roman" w:cstheme="minorHAnsi"/>
          <w:lang w:eastAsia="nl-NL"/>
        </w:rPr>
        <w:t xml:space="preserve">or het </w:t>
      </w:r>
      <w:r w:rsidR="00942AB0" w:rsidRPr="006F6E2B">
        <w:rPr>
          <w:rFonts w:eastAsia="Times New Roman" w:cstheme="minorHAnsi"/>
          <w:lang w:eastAsia="nl-NL"/>
        </w:rPr>
        <w:t xml:space="preserve">bepalen en </w:t>
      </w:r>
      <w:r w:rsidR="009C4518" w:rsidRPr="006F6E2B">
        <w:rPr>
          <w:rFonts w:eastAsia="Times New Roman" w:cstheme="minorHAnsi"/>
          <w:lang w:eastAsia="nl-NL"/>
        </w:rPr>
        <w:t xml:space="preserve">uitdragen van </w:t>
      </w:r>
      <w:r w:rsidR="00942AB0" w:rsidRPr="006F6E2B">
        <w:rPr>
          <w:rFonts w:eastAsia="Times New Roman" w:cstheme="minorHAnsi"/>
          <w:lang w:eastAsia="nl-NL"/>
        </w:rPr>
        <w:t>onze</w:t>
      </w:r>
      <w:r w:rsidR="009C4518" w:rsidRPr="006F6E2B">
        <w:rPr>
          <w:rFonts w:eastAsia="Times New Roman" w:cstheme="minorHAnsi"/>
          <w:lang w:eastAsia="nl-NL"/>
        </w:rPr>
        <w:t xml:space="preserve"> standpunten </w:t>
      </w:r>
      <w:r w:rsidR="00942AB0" w:rsidRPr="006F6E2B">
        <w:rPr>
          <w:rFonts w:eastAsia="Times New Roman" w:cstheme="minorHAnsi"/>
          <w:lang w:eastAsia="nl-NL"/>
        </w:rPr>
        <w:t>hanteert dKvB het in 2018 gepubliceerde</w:t>
      </w:r>
      <w:r w:rsidR="00046282" w:rsidRPr="006F6E2B">
        <w:rPr>
          <w:rFonts w:eastAsia="Times New Roman" w:cstheme="minorHAnsi"/>
          <w:lang w:eastAsia="nl-NL"/>
        </w:rPr>
        <w:t xml:space="preserve"> </w:t>
      </w:r>
      <w:r w:rsidR="00046282" w:rsidRPr="006F6E2B">
        <w:rPr>
          <w:rFonts w:eastAsia="Times New Roman" w:cstheme="minorHAnsi"/>
          <w:bCs/>
          <w:lang w:eastAsia="nl-NL"/>
        </w:rPr>
        <w:t xml:space="preserve">pamflet: </w:t>
      </w:r>
      <w:r w:rsidR="00046282" w:rsidRPr="006F6E2B">
        <w:rPr>
          <w:rFonts w:eastAsia="Times New Roman" w:cstheme="minorHAnsi"/>
          <w:bCs/>
          <w:i/>
          <w:iCs/>
          <w:lang w:eastAsia="nl-NL"/>
        </w:rPr>
        <w:t>Benut de kracht van kunst en cultuur! Een oproep aan provincie en gemeenten.</w:t>
      </w:r>
      <w:r w:rsidR="00046282" w:rsidRPr="006F6E2B">
        <w:rPr>
          <w:rFonts w:eastAsia="Times New Roman" w:cstheme="minorHAnsi"/>
          <w:bCs/>
          <w:lang w:eastAsia="nl-NL"/>
        </w:rPr>
        <w:t xml:space="preserve"> In dit pamflet r</w:t>
      </w:r>
      <w:r w:rsidR="00942AB0" w:rsidRPr="006F6E2B">
        <w:rPr>
          <w:rFonts w:eastAsia="Times New Roman" w:cstheme="minorHAnsi"/>
          <w:bCs/>
          <w:lang w:eastAsia="nl-NL"/>
        </w:rPr>
        <w:t>o</w:t>
      </w:r>
      <w:r w:rsidR="00046282" w:rsidRPr="006F6E2B">
        <w:rPr>
          <w:rFonts w:eastAsia="Times New Roman" w:cstheme="minorHAnsi"/>
          <w:bCs/>
          <w:lang w:eastAsia="nl-NL"/>
        </w:rPr>
        <w:t xml:space="preserve">epen we op tot een ambitieus kunst- en cultuurbeleid, </w:t>
      </w:r>
      <w:r w:rsidR="00942AB0" w:rsidRPr="006F6E2B">
        <w:rPr>
          <w:rFonts w:eastAsia="Times New Roman" w:cstheme="minorHAnsi"/>
          <w:bCs/>
          <w:lang w:eastAsia="nl-NL"/>
        </w:rPr>
        <w:t xml:space="preserve">om </w:t>
      </w:r>
      <w:r w:rsidR="00046282" w:rsidRPr="006F6E2B">
        <w:rPr>
          <w:rFonts w:eastAsia="Times New Roman" w:cstheme="minorHAnsi"/>
          <w:bCs/>
          <w:lang w:eastAsia="nl-NL"/>
        </w:rPr>
        <w:t>te investeren</w:t>
      </w:r>
      <w:r w:rsidR="00046282" w:rsidRPr="006F6E2B">
        <w:rPr>
          <w:rFonts w:eastAsia="Times New Roman" w:cstheme="minorHAnsi"/>
          <w:lang w:eastAsia="nl-NL"/>
        </w:rPr>
        <w:t xml:space="preserve"> in talentontwikkeling en doorontwikkeling van kunst en cultuur, </w:t>
      </w:r>
      <w:r w:rsidR="00942AB0" w:rsidRPr="006F6E2B">
        <w:rPr>
          <w:rFonts w:eastAsia="Times New Roman" w:cstheme="minorHAnsi"/>
          <w:lang w:eastAsia="nl-NL"/>
        </w:rPr>
        <w:t xml:space="preserve">om </w:t>
      </w:r>
      <w:r w:rsidR="00046282" w:rsidRPr="006F6E2B">
        <w:rPr>
          <w:rFonts w:eastAsia="Times New Roman" w:cstheme="minorHAnsi"/>
          <w:lang w:eastAsia="nl-NL"/>
        </w:rPr>
        <w:t xml:space="preserve">in te zetten op de veelzijdigheid van het Brabantse culturele veld en </w:t>
      </w:r>
      <w:r w:rsidR="00942AB0" w:rsidRPr="006F6E2B">
        <w:rPr>
          <w:rFonts w:eastAsia="Times New Roman" w:cstheme="minorHAnsi"/>
          <w:lang w:eastAsia="nl-NL"/>
        </w:rPr>
        <w:t xml:space="preserve">om </w:t>
      </w:r>
      <w:r w:rsidR="00046282" w:rsidRPr="006F6E2B">
        <w:rPr>
          <w:rFonts w:eastAsia="Times New Roman" w:cstheme="minorHAnsi"/>
          <w:lang w:eastAsia="nl-NL"/>
        </w:rPr>
        <w:t xml:space="preserve">te bouwen aan </w:t>
      </w:r>
      <w:r w:rsidR="00942AB0" w:rsidRPr="006F6E2B">
        <w:rPr>
          <w:rFonts w:eastAsia="Times New Roman" w:cstheme="minorHAnsi"/>
          <w:lang w:eastAsia="nl-NL"/>
        </w:rPr>
        <w:t xml:space="preserve">op elkaar afgestemde </w:t>
      </w:r>
      <w:r w:rsidR="00046282" w:rsidRPr="006F6E2B">
        <w:rPr>
          <w:rFonts w:eastAsia="Times New Roman" w:cstheme="minorHAnsi"/>
          <w:lang w:eastAsia="nl-NL"/>
        </w:rPr>
        <w:t>financieringsregeling</w:t>
      </w:r>
      <w:r w:rsidR="00942AB0" w:rsidRPr="006F6E2B">
        <w:rPr>
          <w:rFonts w:eastAsia="Times New Roman" w:cstheme="minorHAnsi"/>
          <w:lang w:eastAsia="nl-NL"/>
        </w:rPr>
        <w:t>en</w:t>
      </w:r>
      <w:r w:rsidR="00046282" w:rsidRPr="006F6E2B">
        <w:rPr>
          <w:rFonts w:eastAsia="Times New Roman" w:cstheme="minorHAnsi"/>
          <w:lang w:eastAsia="nl-NL"/>
        </w:rPr>
        <w:t xml:space="preserve"> van provincie en gemeenten. </w:t>
      </w:r>
      <w:r w:rsidR="00046282" w:rsidRPr="006F6E2B">
        <w:rPr>
          <w:rFonts w:eastAsia="Times New Roman" w:cstheme="minorHAnsi"/>
          <w:lang w:eastAsia="nl-NL"/>
        </w:rPr>
        <w:br/>
      </w:r>
      <w:r w:rsidR="00132037" w:rsidRPr="006F6E2B">
        <w:rPr>
          <w:rFonts w:eastAsia="Times New Roman" w:cstheme="minorHAnsi"/>
          <w:b/>
          <w:bCs/>
          <w:lang w:eastAsia="nl-NL"/>
        </w:rPr>
        <w:br/>
      </w:r>
      <w:r w:rsidR="00446B2B" w:rsidRPr="006F6E2B">
        <w:rPr>
          <w:rFonts w:eastAsia="Times New Roman" w:cstheme="minorHAnsi"/>
          <w:b/>
          <w:bCs/>
          <w:lang w:eastAsia="nl-NL"/>
        </w:rPr>
        <w:br/>
      </w:r>
      <w:r w:rsidR="00132037" w:rsidRPr="006F6E2B">
        <w:rPr>
          <w:rFonts w:eastAsia="Times New Roman" w:cstheme="minorHAnsi"/>
          <w:b/>
          <w:bCs/>
          <w:lang w:eastAsia="nl-NL"/>
        </w:rPr>
        <w:t>WAT HEBBEN WE GEDAAN EN BEREIKT</w:t>
      </w:r>
      <w:r w:rsidR="0098525B" w:rsidRPr="006F6E2B">
        <w:rPr>
          <w:rFonts w:eastAsia="Times New Roman" w:cstheme="minorHAnsi"/>
          <w:b/>
          <w:bCs/>
          <w:lang w:eastAsia="nl-NL"/>
        </w:rPr>
        <w:t xml:space="preserve">: </w:t>
      </w:r>
      <w:r w:rsidR="00132037" w:rsidRPr="006F6E2B">
        <w:rPr>
          <w:rFonts w:eastAsia="Times New Roman" w:cstheme="minorHAnsi"/>
          <w:b/>
          <w:bCs/>
          <w:lang w:eastAsia="nl-NL"/>
        </w:rPr>
        <w:t>2020</w:t>
      </w:r>
      <w:r w:rsidR="0098525B" w:rsidRPr="006F6E2B">
        <w:rPr>
          <w:rFonts w:eastAsia="Times New Roman" w:cstheme="minorHAnsi"/>
          <w:b/>
          <w:bCs/>
          <w:lang w:eastAsia="nl-NL"/>
        </w:rPr>
        <w:t xml:space="preserve"> WERD</w:t>
      </w:r>
      <w:r w:rsidR="00132037" w:rsidRPr="006F6E2B">
        <w:rPr>
          <w:rFonts w:eastAsia="Times New Roman" w:cstheme="minorHAnsi"/>
          <w:b/>
          <w:bCs/>
          <w:lang w:eastAsia="nl-NL"/>
        </w:rPr>
        <w:t xml:space="preserve"> ANDERS DAN VOORZIEN </w:t>
      </w:r>
      <w:r w:rsidR="00132037" w:rsidRPr="006F6E2B">
        <w:rPr>
          <w:rFonts w:eastAsia="Times New Roman" w:cstheme="minorHAnsi"/>
          <w:b/>
          <w:bCs/>
          <w:lang w:eastAsia="nl-NL"/>
        </w:rPr>
        <w:br/>
      </w:r>
      <w:r w:rsidR="00132037" w:rsidRPr="006F6E2B">
        <w:rPr>
          <w:rFonts w:eastAsia="Times New Roman" w:cstheme="minorHAnsi"/>
          <w:lang w:eastAsia="nl-NL"/>
        </w:rPr>
        <w:br/>
      </w:r>
      <w:r w:rsidR="0098525B" w:rsidRPr="006F6E2B">
        <w:rPr>
          <w:rFonts w:eastAsia="Times New Roman" w:cstheme="minorHAnsi"/>
          <w:b/>
          <w:bCs/>
          <w:lang w:eastAsia="nl-NL"/>
        </w:rPr>
        <w:t>Coronabeperkingen en steunpakketten</w:t>
      </w:r>
      <w:r w:rsidR="0098525B" w:rsidRPr="006F6E2B">
        <w:rPr>
          <w:rFonts w:eastAsia="Times New Roman" w:cstheme="minorHAnsi"/>
          <w:b/>
          <w:bCs/>
          <w:lang w:eastAsia="nl-NL"/>
        </w:rPr>
        <w:br/>
      </w:r>
      <w:r w:rsidR="00092BCA" w:rsidRPr="006F6E2B">
        <w:rPr>
          <w:rFonts w:eastAsia="Times New Roman" w:cstheme="minorHAnsi"/>
          <w:lang w:eastAsia="nl-NL"/>
        </w:rPr>
        <w:t>Het was even zoeken naar de rol van dKvB op het coronadossier. De beperkingen – die onze sector zo hard getroffen hebben – werden vooral op nationaal niveau geformuleerd</w:t>
      </w:r>
      <w:r w:rsidR="000D7C62" w:rsidRPr="006F6E2B">
        <w:rPr>
          <w:rFonts w:eastAsia="Times New Roman" w:cstheme="minorHAnsi"/>
          <w:lang w:eastAsia="nl-NL"/>
        </w:rPr>
        <w:t>. I</w:t>
      </w:r>
      <w:r w:rsidR="00092BCA" w:rsidRPr="006F6E2B">
        <w:rPr>
          <w:rFonts w:eastAsia="Times New Roman" w:cstheme="minorHAnsi"/>
          <w:lang w:eastAsia="nl-NL"/>
        </w:rPr>
        <w:t xml:space="preserve">dem de steunpakketten, zowel de algemene als die voor de kunst- en cultuursector. Hetzelfde gold de signalering en lobby vanuit onze sector: die werd door </w:t>
      </w:r>
      <w:r w:rsidR="00092BCA" w:rsidRPr="006F6E2B">
        <w:rPr>
          <w:rFonts w:eastAsia="Times New Roman" w:cstheme="minorHAnsi"/>
          <w:b/>
          <w:bCs/>
          <w:lang w:eastAsia="nl-NL"/>
        </w:rPr>
        <w:t>Kunsten ’92</w:t>
      </w:r>
      <w:r w:rsidR="00092BCA" w:rsidRPr="006F6E2B">
        <w:rPr>
          <w:rFonts w:eastAsia="Times New Roman" w:cstheme="minorHAnsi"/>
          <w:lang w:eastAsia="nl-NL"/>
        </w:rPr>
        <w:t xml:space="preserve"> en later de </w:t>
      </w:r>
      <w:r w:rsidR="00092BCA" w:rsidRPr="006F6E2B">
        <w:rPr>
          <w:rFonts w:eastAsia="Times New Roman" w:cstheme="minorHAnsi"/>
          <w:b/>
          <w:bCs/>
          <w:lang w:eastAsia="nl-NL"/>
        </w:rPr>
        <w:t>Taskforce Culturele en Creatieve Sector</w:t>
      </w:r>
      <w:r w:rsidR="00092BCA" w:rsidRPr="006F6E2B">
        <w:rPr>
          <w:rFonts w:eastAsia="Times New Roman" w:cstheme="minorHAnsi"/>
          <w:lang w:eastAsia="nl-NL"/>
        </w:rPr>
        <w:t xml:space="preserve"> snel en goed opgepakt. De informatie en terugkoppelingen van deze clubs hebben </w:t>
      </w:r>
      <w:r w:rsidR="00092BCA" w:rsidRPr="006F6E2B">
        <w:rPr>
          <w:rFonts w:eastAsia="Times New Roman" w:cstheme="minorHAnsi"/>
          <w:lang w:eastAsia="nl-NL"/>
        </w:rPr>
        <w:lastRenderedPageBreak/>
        <w:t xml:space="preserve">we doorgezet naar onze leden. </w:t>
      </w:r>
      <w:r w:rsidR="00092BCA" w:rsidRPr="006F6E2B">
        <w:rPr>
          <w:rFonts w:eastAsia="Times New Roman" w:cstheme="minorHAnsi"/>
          <w:lang w:eastAsia="nl-NL"/>
        </w:rPr>
        <w:br/>
        <w:t xml:space="preserve">Binnen Brabant ontpopte </w:t>
      </w:r>
      <w:r w:rsidR="00092BCA" w:rsidRPr="006F6E2B">
        <w:rPr>
          <w:rFonts w:eastAsia="Times New Roman" w:cstheme="minorHAnsi"/>
          <w:b/>
          <w:bCs/>
          <w:lang w:eastAsia="nl-NL"/>
        </w:rPr>
        <w:t>Kunstloc Brabant</w:t>
      </w:r>
      <w:r w:rsidR="00092BCA" w:rsidRPr="006F6E2B">
        <w:rPr>
          <w:rFonts w:eastAsia="Times New Roman" w:cstheme="minorHAnsi"/>
          <w:lang w:eastAsia="nl-NL"/>
        </w:rPr>
        <w:t xml:space="preserve"> </w:t>
      </w:r>
      <w:r w:rsidR="00D65E58" w:rsidRPr="006F6E2B">
        <w:rPr>
          <w:rFonts w:eastAsia="Times New Roman" w:cstheme="minorHAnsi"/>
          <w:lang w:eastAsia="nl-NL"/>
        </w:rPr>
        <w:t xml:space="preserve">zich </w:t>
      </w:r>
      <w:r w:rsidR="00092BCA" w:rsidRPr="006F6E2B">
        <w:rPr>
          <w:rFonts w:eastAsia="Times New Roman" w:cstheme="minorHAnsi"/>
          <w:lang w:eastAsia="nl-NL"/>
        </w:rPr>
        <w:t>als coördinatiepunt voor alle signalen en doorgeefluik daarvan naar provincie en gemeenten. Ook daar ko</w:t>
      </w:r>
      <w:r w:rsidR="00D65E58" w:rsidRPr="006F6E2B">
        <w:rPr>
          <w:rFonts w:eastAsia="Times New Roman" w:cstheme="minorHAnsi"/>
          <w:lang w:eastAsia="nl-NL"/>
        </w:rPr>
        <w:t>n</w:t>
      </w:r>
      <w:r w:rsidR="00092BCA" w:rsidRPr="006F6E2B">
        <w:rPr>
          <w:rFonts w:eastAsia="Times New Roman" w:cstheme="minorHAnsi"/>
          <w:lang w:eastAsia="nl-NL"/>
        </w:rPr>
        <w:t xml:space="preserve"> dKvB op aansluiten en naar </w:t>
      </w:r>
      <w:r w:rsidR="00D65E58" w:rsidRPr="006F6E2B">
        <w:rPr>
          <w:rFonts w:eastAsia="Times New Roman" w:cstheme="minorHAnsi"/>
          <w:lang w:eastAsia="nl-NL"/>
        </w:rPr>
        <w:t xml:space="preserve">de betreffende informatie en helpdesk (‘corona-impact loket’) </w:t>
      </w:r>
      <w:r w:rsidR="00092BCA" w:rsidRPr="006F6E2B">
        <w:rPr>
          <w:rFonts w:eastAsia="Times New Roman" w:cstheme="minorHAnsi"/>
          <w:lang w:eastAsia="nl-NL"/>
        </w:rPr>
        <w:t>verwijzen. We riepen onze leden meer</w:t>
      </w:r>
      <w:r w:rsidR="000D7C62" w:rsidRPr="006F6E2B">
        <w:rPr>
          <w:rFonts w:eastAsia="Times New Roman" w:cstheme="minorHAnsi"/>
          <w:lang w:eastAsia="nl-NL"/>
        </w:rPr>
        <w:t>dere keren</w:t>
      </w:r>
      <w:r w:rsidR="00092BCA" w:rsidRPr="006F6E2B">
        <w:rPr>
          <w:rFonts w:eastAsia="Times New Roman" w:cstheme="minorHAnsi"/>
          <w:lang w:eastAsia="nl-NL"/>
        </w:rPr>
        <w:t xml:space="preserve"> op </w:t>
      </w:r>
      <w:r w:rsidR="001E5490" w:rsidRPr="006F6E2B">
        <w:rPr>
          <w:rFonts w:eastAsia="Times New Roman" w:cstheme="minorHAnsi"/>
          <w:lang w:eastAsia="nl-NL"/>
        </w:rPr>
        <w:t>probleem inventariserende</w:t>
      </w:r>
      <w:r w:rsidR="00092BCA" w:rsidRPr="006F6E2B">
        <w:rPr>
          <w:rFonts w:eastAsia="Times New Roman" w:cstheme="minorHAnsi"/>
          <w:lang w:eastAsia="nl-NL"/>
        </w:rPr>
        <w:t xml:space="preserve"> enquêtes (o.a. van Kunstloc en de Kunstenbond) in te vullen of informatie over de eigen situatie te delen. </w:t>
      </w:r>
      <w:r w:rsidR="000D7C62" w:rsidRPr="006F6E2B">
        <w:rPr>
          <w:rFonts w:eastAsia="Times New Roman" w:cstheme="minorHAnsi"/>
          <w:lang w:eastAsia="nl-NL"/>
        </w:rPr>
        <w:br/>
        <w:t xml:space="preserve">dKvB signaleerde dat de </w:t>
      </w:r>
      <w:r w:rsidR="001E5490" w:rsidRPr="006F6E2B">
        <w:rPr>
          <w:rFonts w:eastAsia="Times New Roman" w:cstheme="minorHAnsi"/>
          <w:lang w:eastAsia="nl-NL"/>
        </w:rPr>
        <w:t>corona gerelateerde</w:t>
      </w:r>
      <w:r w:rsidR="000D7C62" w:rsidRPr="006F6E2B">
        <w:rPr>
          <w:rFonts w:eastAsia="Times New Roman" w:cstheme="minorHAnsi"/>
          <w:lang w:eastAsia="nl-NL"/>
        </w:rPr>
        <w:t xml:space="preserve"> problemen niet alleen de gesubsidieerde makers / kunstenaars troffen, maar net zo goed (of zelfs meer) de niet-gesubsidieerde. In overleg met ons heeft Kunstloc die groep alsnog ook bevraagd en betrokken bij de standaard uitvragen. </w:t>
      </w:r>
      <w:r w:rsidR="000D7C62" w:rsidRPr="006F6E2B">
        <w:rPr>
          <w:rFonts w:eastAsia="Times New Roman" w:cstheme="minorHAnsi"/>
          <w:lang w:eastAsia="nl-NL"/>
        </w:rPr>
        <w:br/>
      </w:r>
      <w:r w:rsidR="00D65E58" w:rsidRPr="006F6E2B">
        <w:rPr>
          <w:rFonts w:eastAsia="Times New Roman" w:cstheme="minorHAnsi"/>
          <w:lang w:eastAsia="nl-NL"/>
        </w:rPr>
        <w:t>Zelf informeerden we P</w:t>
      </w:r>
      <w:r w:rsidR="000D7C62" w:rsidRPr="006F6E2B">
        <w:rPr>
          <w:rFonts w:eastAsia="Times New Roman" w:cstheme="minorHAnsi"/>
          <w:lang w:eastAsia="nl-NL"/>
        </w:rPr>
        <w:t xml:space="preserve">rovinciale </w:t>
      </w:r>
      <w:r w:rsidR="00D65E58" w:rsidRPr="006F6E2B">
        <w:rPr>
          <w:rFonts w:eastAsia="Times New Roman" w:cstheme="minorHAnsi"/>
          <w:lang w:eastAsia="nl-NL"/>
        </w:rPr>
        <w:t>S</w:t>
      </w:r>
      <w:r w:rsidR="000D7C62" w:rsidRPr="006F6E2B">
        <w:rPr>
          <w:rFonts w:eastAsia="Times New Roman" w:cstheme="minorHAnsi"/>
          <w:lang w:eastAsia="nl-NL"/>
        </w:rPr>
        <w:t>taten (PS)</w:t>
      </w:r>
      <w:r w:rsidR="00D65E58" w:rsidRPr="006F6E2B">
        <w:rPr>
          <w:rFonts w:eastAsia="Times New Roman" w:cstheme="minorHAnsi"/>
          <w:lang w:eastAsia="nl-NL"/>
        </w:rPr>
        <w:t xml:space="preserve"> via o.a. brie</w:t>
      </w:r>
      <w:r w:rsidR="006353D3" w:rsidRPr="006F6E2B">
        <w:rPr>
          <w:rFonts w:eastAsia="Times New Roman" w:cstheme="minorHAnsi"/>
          <w:lang w:eastAsia="nl-NL"/>
        </w:rPr>
        <w:t>ven / inspreekstukken</w:t>
      </w:r>
      <w:r w:rsidR="00D65E58" w:rsidRPr="006F6E2B">
        <w:rPr>
          <w:rFonts w:eastAsia="Times New Roman" w:cstheme="minorHAnsi"/>
          <w:lang w:eastAsia="nl-NL"/>
        </w:rPr>
        <w:t xml:space="preserve"> in mei </w:t>
      </w:r>
      <w:r w:rsidR="006353D3" w:rsidRPr="006F6E2B">
        <w:rPr>
          <w:rFonts w:eastAsia="Times New Roman" w:cstheme="minorHAnsi"/>
          <w:lang w:eastAsia="nl-NL"/>
        </w:rPr>
        <w:t xml:space="preserve">en oktober </w:t>
      </w:r>
      <w:r w:rsidR="00D65E58" w:rsidRPr="006F6E2B">
        <w:rPr>
          <w:rFonts w:eastAsia="Times New Roman" w:cstheme="minorHAnsi"/>
          <w:lang w:eastAsia="nl-NL"/>
        </w:rPr>
        <w:t>en deelname aan een informatiebijeenkomst met de woordvoerders cultuur in december</w:t>
      </w:r>
      <w:r w:rsidR="006353D3" w:rsidRPr="006F6E2B">
        <w:rPr>
          <w:rFonts w:eastAsia="Times New Roman" w:cstheme="minorHAnsi"/>
          <w:lang w:eastAsia="nl-NL"/>
        </w:rPr>
        <w:t>, samen met een aantal van onze leden</w:t>
      </w:r>
      <w:r w:rsidR="00D65E58" w:rsidRPr="006F6E2B">
        <w:rPr>
          <w:rFonts w:eastAsia="Times New Roman" w:cstheme="minorHAnsi"/>
          <w:lang w:eastAsia="nl-NL"/>
        </w:rPr>
        <w:t xml:space="preserve">. </w:t>
      </w:r>
      <w:r w:rsidR="006353D3" w:rsidRPr="006F6E2B">
        <w:rPr>
          <w:rFonts w:eastAsia="Times New Roman" w:cstheme="minorHAnsi"/>
          <w:lang w:eastAsia="nl-NL"/>
        </w:rPr>
        <w:t xml:space="preserve">Op een van de vragen vanuit PS over of geld altijd wel de beste </w:t>
      </w:r>
      <w:r w:rsidR="00CC09C0" w:rsidRPr="006F6E2B">
        <w:rPr>
          <w:rFonts w:eastAsia="Times New Roman" w:cstheme="minorHAnsi"/>
          <w:lang w:eastAsia="nl-NL"/>
        </w:rPr>
        <w:t>steun</w:t>
      </w:r>
      <w:r w:rsidR="006353D3" w:rsidRPr="006F6E2B">
        <w:rPr>
          <w:rFonts w:eastAsia="Times New Roman" w:cstheme="minorHAnsi"/>
          <w:lang w:eastAsia="nl-NL"/>
        </w:rPr>
        <w:t xml:space="preserve"> is, </w:t>
      </w:r>
      <w:r w:rsidR="000920E0" w:rsidRPr="006F6E2B">
        <w:rPr>
          <w:rFonts w:eastAsia="Times New Roman" w:cstheme="minorHAnsi"/>
          <w:lang w:eastAsia="nl-NL"/>
        </w:rPr>
        <w:t xml:space="preserve">was het </w:t>
      </w:r>
      <w:r w:rsidR="006353D3" w:rsidRPr="006F6E2B">
        <w:rPr>
          <w:rFonts w:eastAsia="Times New Roman" w:cstheme="minorHAnsi"/>
          <w:lang w:eastAsia="nl-NL"/>
        </w:rPr>
        <w:t xml:space="preserve">antwoord: “als </w:t>
      </w:r>
      <w:r w:rsidR="000920E0" w:rsidRPr="006F6E2B">
        <w:rPr>
          <w:rFonts w:eastAsia="Times New Roman" w:cstheme="minorHAnsi"/>
          <w:lang w:eastAsia="nl-NL"/>
        </w:rPr>
        <w:t>8</w:t>
      </w:r>
      <w:r w:rsidR="006353D3" w:rsidRPr="006F6E2B">
        <w:rPr>
          <w:rFonts w:eastAsia="Times New Roman" w:cstheme="minorHAnsi"/>
          <w:lang w:eastAsia="nl-NL"/>
        </w:rPr>
        <w:t xml:space="preserve">0 tot 100% van je omzet in één klap langdurig wegvalt, is geld altijd deel van de oplossing”. En we vroegen – mede n.a.v. het nieuwe bestuursakkoord </w:t>
      </w:r>
      <w:r w:rsidR="00CC09C0" w:rsidRPr="006F6E2B">
        <w:rPr>
          <w:rFonts w:eastAsia="Times New Roman" w:cstheme="minorHAnsi"/>
          <w:lang w:eastAsia="nl-NL"/>
        </w:rPr>
        <w:t xml:space="preserve">- </w:t>
      </w:r>
      <w:r w:rsidR="006353D3" w:rsidRPr="006F6E2B">
        <w:rPr>
          <w:rFonts w:eastAsia="Times New Roman" w:cstheme="minorHAnsi"/>
          <w:lang w:eastAsia="nl-NL"/>
        </w:rPr>
        <w:t xml:space="preserve">niet alleen om </w:t>
      </w:r>
      <w:r w:rsidR="00CC09C0" w:rsidRPr="006F6E2B">
        <w:rPr>
          <w:rFonts w:eastAsia="Times New Roman" w:cstheme="minorHAnsi"/>
          <w:lang w:eastAsia="nl-NL"/>
        </w:rPr>
        <w:t>financiële</w:t>
      </w:r>
      <w:r w:rsidR="006353D3" w:rsidRPr="006F6E2B">
        <w:rPr>
          <w:rFonts w:eastAsia="Times New Roman" w:cstheme="minorHAnsi"/>
          <w:lang w:eastAsia="nl-NL"/>
        </w:rPr>
        <w:t xml:space="preserve"> steunpakketten en coulance, maar ook om erkenning</w:t>
      </w:r>
      <w:r w:rsidR="00CC09C0" w:rsidRPr="006F6E2B">
        <w:rPr>
          <w:rFonts w:eastAsia="Times New Roman" w:cstheme="minorHAnsi"/>
          <w:lang w:eastAsia="nl-NL"/>
        </w:rPr>
        <w:t xml:space="preserve"> en</w:t>
      </w:r>
      <w:r w:rsidR="006353D3" w:rsidRPr="006F6E2B">
        <w:rPr>
          <w:rFonts w:eastAsia="Times New Roman" w:cstheme="minorHAnsi"/>
          <w:lang w:eastAsia="nl-NL"/>
        </w:rPr>
        <w:t xml:space="preserve"> waardering als onderdeel </w:t>
      </w:r>
      <w:r w:rsidR="00CC09C0" w:rsidRPr="006F6E2B">
        <w:rPr>
          <w:rFonts w:eastAsia="Times New Roman" w:cstheme="minorHAnsi"/>
          <w:lang w:eastAsia="nl-NL"/>
        </w:rPr>
        <w:t xml:space="preserve">van de steun, en om ruimte om na de crisis te kunnen herpakken, herstellen en herbouwen. </w:t>
      </w:r>
      <w:r w:rsidR="000D7C62" w:rsidRPr="006F6E2B">
        <w:rPr>
          <w:rFonts w:eastAsia="Times New Roman" w:cstheme="minorHAnsi"/>
          <w:lang w:eastAsia="nl-NL"/>
        </w:rPr>
        <w:t xml:space="preserve">We uitten onze zorgen over de impact van de coronacrisis voor sector via de media (o.a. interview in Brabant Cultureel in april). En namen deel aan de landelijke actie </w:t>
      </w:r>
      <w:r w:rsidR="000D7C62" w:rsidRPr="006F6E2B">
        <w:rPr>
          <w:rFonts w:eastAsia="Times New Roman" w:cstheme="minorHAnsi"/>
          <w:b/>
          <w:bCs/>
          <w:lang w:eastAsia="nl-NL"/>
        </w:rPr>
        <w:t>Cultuur in actie</w:t>
      </w:r>
      <w:r w:rsidR="000D7C62" w:rsidRPr="006F6E2B">
        <w:rPr>
          <w:rFonts w:eastAsia="Times New Roman" w:cstheme="minorHAnsi"/>
          <w:lang w:eastAsia="nl-NL"/>
        </w:rPr>
        <w:t xml:space="preserve"> via een live-bijdrage in de videocast.   </w:t>
      </w:r>
      <w:r w:rsidR="00D65E58" w:rsidRPr="006F6E2B">
        <w:rPr>
          <w:rFonts w:eastAsia="Times New Roman" w:cstheme="minorHAnsi"/>
          <w:lang w:eastAsia="nl-NL"/>
        </w:rPr>
        <w:t xml:space="preserve"> </w:t>
      </w:r>
      <w:r w:rsidR="00092BCA" w:rsidRPr="006F6E2B">
        <w:rPr>
          <w:rFonts w:eastAsia="Times New Roman" w:cstheme="minorHAnsi"/>
          <w:lang w:eastAsia="nl-NL"/>
        </w:rPr>
        <w:br/>
      </w:r>
      <w:r w:rsidR="00D65E58" w:rsidRPr="006F6E2B">
        <w:rPr>
          <w:rFonts w:eastAsia="Times New Roman" w:cstheme="minorHAnsi"/>
          <w:lang w:eastAsia="nl-NL"/>
        </w:rPr>
        <w:t xml:space="preserve">Om de leden te </w:t>
      </w:r>
      <w:r w:rsidR="00D65E58" w:rsidRPr="006F6E2B">
        <w:rPr>
          <w:rFonts w:eastAsia="Times New Roman" w:cstheme="minorHAnsi"/>
          <w:b/>
          <w:bCs/>
          <w:lang w:eastAsia="nl-NL"/>
        </w:rPr>
        <w:t>informeren</w:t>
      </w:r>
      <w:r w:rsidR="00D65E58" w:rsidRPr="006F6E2B">
        <w:rPr>
          <w:rFonts w:eastAsia="Times New Roman" w:cstheme="minorHAnsi"/>
          <w:lang w:eastAsia="nl-NL"/>
        </w:rPr>
        <w:t xml:space="preserve"> verzond het bestuur extra Ledenbrieven.</w:t>
      </w:r>
      <w:r w:rsidR="00092BCA" w:rsidRPr="006F6E2B">
        <w:rPr>
          <w:rFonts w:eastAsia="Times New Roman" w:cstheme="minorHAnsi"/>
          <w:lang w:eastAsia="nl-NL"/>
        </w:rPr>
        <w:t xml:space="preserve"> </w:t>
      </w:r>
      <w:r w:rsidR="00D65E58" w:rsidRPr="006F6E2B">
        <w:rPr>
          <w:rFonts w:eastAsia="Times New Roman" w:cstheme="minorHAnsi"/>
          <w:lang w:eastAsia="nl-NL"/>
        </w:rPr>
        <w:t>Daarbij konden we meerdere keren dankbaar gebruik maken van de informatie die accountantsbureau ABEL ons ter beschikking stelde.</w:t>
      </w:r>
      <w:r w:rsidR="00092BCA" w:rsidRPr="006F6E2B">
        <w:rPr>
          <w:rFonts w:eastAsia="Times New Roman" w:cstheme="minorHAnsi"/>
          <w:lang w:eastAsia="nl-NL"/>
        </w:rPr>
        <w:t xml:space="preserve">   </w:t>
      </w:r>
      <w:r w:rsidR="00D65E58" w:rsidRPr="006F6E2B">
        <w:rPr>
          <w:rFonts w:eastAsia="Times New Roman" w:cstheme="minorHAnsi"/>
          <w:lang w:eastAsia="nl-NL"/>
        </w:rPr>
        <w:br/>
        <w:t xml:space="preserve">Diverse keren (o.a. in april, juni en december) heeft dKvB provincie en gemeenten opgeroepen ook zelf passende </w:t>
      </w:r>
      <w:r w:rsidR="00D65E58" w:rsidRPr="006F6E2B">
        <w:rPr>
          <w:rFonts w:eastAsia="Times New Roman" w:cstheme="minorHAnsi"/>
          <w:b/>
          <w:bCs/>
          <w:lang w:eastAsia="nl-NL"/>
        </w:rPr>
        <w:t>steunmaatregelen</w:t>
      </w:r>
      <w:r w:rsidR="00D65E58" w:rsidRPr="006F6E2B">
        <w:rPr>
          <w:rFonts w:eastAsia="Times New Roman" w:cstheme="minorHAnsi"/>
          <w:lang w:eastAsia="nl-NL"/>
        </w:rPr>
        <w:t xml:space="preserve"> te nemen en om </w:t>
      </w:r>
      <w:r w:rsidR="00D65E58" w:rsidRPr="006F6E2B">
        <w:rPr>
          <w:rFonts w:eastAsia="Times New Roman" w:cstheme="minorHAnsi"/>
          <w:b/>
          <w:bCs/>
          <w:lang w:eastAsia="nl-NL"/>
        </w:rPr>
        <w:t>coulance</w:t>
      </w:r>
      <w:r w:rsidR="00D65E58" w:rsidRPr="006F6E2B">
        <w:rPr>
          <w:rFonts w:eastAsia="Times New Roman" w:cstheme="minorHAnsi"/>
          <w:lang w:eastAsia="nl-NL"/>
        </w:rPr>
        <w:t xml:space="preserve"> te betrachten bij de in subsidies overeengekomen prestatieafspraken. We ondersteunden in mei een voorstel tot een </w:t>
      </w:r>
      <w:r w:rsidR="001E5490" w:rsidRPr="006F6E2B">
        <w:rPr>
          <w:rFonts w:eastAsia="Times New Roman" w:cstheme="minorHAnsi"/>
          <w:lang w:eastAsia="nl-NL"/>
        </w:rPr>
        <w:t>Brabant breed</w:t>
      </w:r>
      <w:r w:rsidR="000D7C62" w:rsidRPr="006F6E2B">
        <w:rPr>
          <w:rFonts w:eastAsia="Times New Roman" w:cstheme="minorHAnsi"/>
          <w:lang w:eastAsia="nl-NL"/>
        </w:rPr>
        <w:t xml:space="preserve"> </w:t>
      </w:r>
      <w:r w:rsidR="00D65E58" w:rsidRPr="006F6E2B">
        <w:rPr>
          <w:rFonts w:eastAsia="Times New Roman" w:cstheme="minorHAnsi"/>
          <w:lang w:eastAsia="nl-NL"/>
        </w:rPr>
        <w:t>steunpakket</w:t>
      </w:r>
      <w:r w:rsidR="000D7C62" w:rsidRPr="006F6E2B">
        <w:rPr>
          <w:rFonts w:eastAsia="Times New Roman" w:cstheme="minorHAnsi"/>
          <w:lang w:eastAsia="nl-NL"/>
        </w:rPr>
        <w:t xml:space="preserve"> van provincie en gemeenten.</w:t>
      </w:r>
      <w:r w:rsidR="00D65E58" w:rsidRPr="006F6E2B">
        <w:rPr>
          <w:rFonts w:eastAsia="Times New Roman" w:cstheme="minorHAnsi"/>
          <w:lang w:eastAsia="nl-NL"/>
        </w:rPr>
        <w:t xml:space="preserve"> </w:t>
      </w:r>
      <w:r w:rsidR="00CC09C0" w:rsidRPr="006F6E2B">
        <w:rPr>
          <w:rFonts w:eastAsia="Times New Roman" w:cstheme="minorHAnsi"/>
          <w:lang w:eastAsia="nl-NL"/>
        </w:rPr>
        <w:br/>
        <w:t xml:space="preserve">Eind van het jaar signaleerden we bij GS een probleem met evt. ontvangen maar nog niet geheel uitgegeven financiële steun en niet-uitgegeven subsidiebijdragen vanwege het stilleggen van de sector. De richtlijnen voor de opbouw en de hoogte van de </w:t>
      </w:r>
      <w:r w:rsidR="00CC09C0" w:rsidRPr="006F6E2B">
        <w:rPr>
          <w:rFonts w:eastAsia="Times New Roman" w:cstheme="minorHAnsi"/>
          <w:b/>
          <w:bCs/>
          <w:lang w:eastAsia="nl-NL"/>
        </w:rPr>
        <w:t>egalisatiereserves / weerstand</w:t>
      </w:r>
      <w:r w:rsidR="000920E0" w:rsidRPr="006F6E2B">
        <w:rPr>
          <w:rFonts w:eastAsia="Times New Roman" w:cstheme="minorHAnsi"/>
          <w:b/>
          <w:bCs/>
          <w:lang w:eastAsia="nl-NL"/>
        </w:rPr>
        <w:t>-</w:t>
      </w:r>
      <w:r w:rsidR="00CC09C0" w:rsidRPr="006F6E2B">
        <w:rPr>
          <w:rFonts w:eastAsia="Times New Roman" w:cstheme="minorHAnsi"/>
          <w:b/>
          <w:bCs/>
          <w:lang w:eastAsia="nl-NL"/>
        </w:rPr>
        <w:t>vermogens</w:t>
      </w:r>
      <w:r w:rsidR="00CC09C0" w:rsidRPr="006F6E2B">
        <w:rPr>
          <w:rFonts w:eastAsia="Times New Roman" w:cstheme="minorHAnsi"/>
          <w:lang w:eastAsia="nl-NL"/>
        </w:rPr>
        <w:t xml:space="preserve"> </w:t>
      </w:r>
      <w:r w:rsidR="000920E0" w:rsidRPr="006F6E2B">
        <w:rPr>
          <w:rFonts w:eastAsia="Times New Roman" w:cstheme="minorHAnsi"/>
          <w:lang w:eastAsia="nl-NL"/>
        </w:rPr>
        <w:t xml:space="preserve">van provincie (en gemeenten) </w:t>
      </w:r>
      <w:r w:rsidR="00CC09C0" w:rsidRPr="006F6E2B">
        <w:rPr>
          <w:rFonts w:eastAsia="Times New Roman" w:cstheme="minorHAnsi"/>
          <w:lang w:eastAsia="nl-NL"/>
        </w:rPr>
        <w:t xml:space="preserve">zouden </w:t>
      </w:r>
      <w:r w:rsidR="001E5490" w:rsidRPr="006F6E2B">
        <w:rPr>
          <w:rFonts w:eastAsia="Times New Roman" w:cstheme="minorHAnsi"/>
          <w:lang w:eastAsia="nl-NL"/>
        </w:rPr>
        <w:t>ertoe</w:t>
      </w:r>
      <w:r w:rsidR="00CC09C0" w:rsidRPr="006F6E2B">
        <w:rPr>
          <w:rFonts w:eastAsia="Times New Roman" w:cstheme="minorHAnsi"/>
          <w:lang w:eastAsia="nl-NL"/>
        </w:rPr>
        <w:t xml:space="preserve"> kunnen leiden dat bij de afrekening over 2020 </w:t>
      </w:r>
      <w:r w:rsidR="000920E0" w:rsidRPr="006F6E2B">
        <w:rPr>
          <w:rFonts w:eastAsia="Times New Roman" w:cstheme="minorHAnsi"/>
          <w:lang w:eastAsia="nl-NL"/>
        </w:rPr>
        <w:t xml:space="preserve">en eerdere jaren </w:t>
      </w:r>
      <w:r w:rsidR="00CC09C0" w:rsidRPr="006F6E2B">
        <w:rPr>
          <w:rFonts w:eastAsia="Times New Roman" w:cstheme="minorHAnsi"/>
          <w:lang w:eastAsia="nl-NL"/>
        </w:rPr>
        <w:t>geld teruggestort zou moeten worden. Geld dat straks hard nodig is om weer te kunnen opstarten. De provincie reageerde snel en welwillend</w:t>
      </w:r>
      <w:r w:rsidR="000920E0" w:rsidRPr="006F6E2B">
        <w:rPr>
          <w:rFonts w:eastAsia="Times New Roman" w:cstheme="minorHAnsi"/>
          <w:lang w:eastAsia="nl-NL"/>
        </w:rPr>
        <w:t xml:space="preserve"> en schiep de mogelijkheid voor een extra bestemmingsreserve voor </w:t>
      </w:r>
      <w:r w:rsidR="001E5490" w:rsidRPr="006F6E2B">
        <w:rPr>
          <w:rFonts w:eastAsia="Times New Roman" w:cstheme="minorHAnsi"/>
          <w:lang w:eastAsia="nl-NL"/>
        </w:rPr>
        <w:t>corona gerelateerde</w:t>
      </w:r>
      <w:r w:rsidR="000920E0" w:rsidRPr="006F6E2B">
        <w:rPr>
          <w:rFonts w:eastAsia="Times New Roman" w:cstheme="minorHAnsi"/>
          <w:lang w:eastAsia="nl-NL"/>
        </w:rPr>
        <w:t xml:space="preserve"> uitgaven nu en in de toekomst.</w:t>
      </w:r>
      <w:r w:rsidR="00092BCA" w:rsidRPr="006F6E2B">
        <w:rPr>
          <w:rFonts w:eastAsia="Times New Roman" w:cstheme="minorHAnsi"/>
          <w:lang w:eastAsia="nl-NL"/>
        </w:rPr>
        <w:t xml:space="preserve">  </w:t>
      </w:r>
      <w:r w:rsidR="0098525B" w:rsidRPr="006F6E2B">
        <w:rPr>
          <w:rFonts w:eastAsia="Times New Roman" w:cstheme="minorHAnsi"/>
          <w:lang w:eastAsia="nl-NL"/>
        </w:rPr>
        <w:br/>
      </w:r>
      <w:r w:rsidR="0098525B" w:rsidRPr="006F6E2B">
        <w:rPr>
          <w:rFonts w:eastAsia="Times New Roman" w:cstheme="minorHAnsi"/>
          <w:b/>
          <w:bCs/>
          <w:lang w:eastAsia="nl-NL"/>
        </w:rPr>
        <w:br/>
      </w:r>
      <w:r w:rsidR="00CC09C0" w:rsidRPr="006F6E2B">
        <w:rPr>
          <w:rFonts w:eastAsia="Times New Roman" w:cstheme="minorHAnsi"/>
          <w:b/>
          <w:bCs/>
          <w:lang w:eastAsia="nl-NL"/>
        </w:rPr>
        <w:t>Provinciaal beleid: nieuw bestuursakkoord en beleidskader</w:t>
      </w:r>
      <w:r w:rsidR="00CC09C0" w:rsidRPr="006F6E2B">
        <w:rPr>
          <w:rFonts w:eastAsia="Times New Roman" w:cstheme="minorHAnsi"/>
          <w:lang w:eastAsia="nl-NL"/>
        </w:rPr>
        <w:br/>
      </w:r>
      <w:r w:rsidR="006E7CA6" w:rsidRPr="006F6E2B">
        <w:rPr>
          <w:rFonts w:eastAsia="Times New Roman" w:cstheme="minorHAnsi"/>
          <w:lang w:eastAsia="nl-NL"/>
        </w:rPr>
        <w:t xml:space="preserve">Het nieuwe provinciebestuur presenteerde in mei haar </w:t>
      </w:r>
      <w:r w:rsidR="006E7CA6" w:rsidRPr="006F6E2B">
        <w:rPr>
          <w:rFonts w:eastAsia="Times New Roman" w:cstheme="minorHAnsi"/>
          <w:b/>
          <w:bCs/>
          <w:lang w:eastAsia="nl-NL"/>
        </w:rPr>
        <w:t>bestuursakkoord</w:t>
      </w:r>
      <w:r w:rsidR="006E7CA6" w:rsidRPr="006F6E2B">
        <w:rPr>
          <w:rFonts w:eastAsia="Times New Roman" w:cstheme="minorHAnsi"/>
          <w:lang w:eastAsia="nl-NL"/>
        </w:rPr>
        <w:t xml:space="preserve">. Met een ronduit teleurstellende inhoud voor kunst en cultuur in Brabant. </w:t>
      </w:r>
      <w:r w:rsidR="006C0B72" w:rsidRPr="006F6E2B">
        <w:rPr>
          <w:rFonts w:eastAsia="Times New Roman" w:cstheme="minorHAnsi"/>
          <w:lang w:eastAsia="nl-NL"/>
        </w:rPr>
        <w:t>Want met</w:t>
      </w:r>
      <w:r w:rsidR="006E7CA6" w:rsidRPr="006F6E2B">
        <w:rPr>
          <w:rFonts w:eastAsia="Times New Roman" w:cstheme="minorHAnsi"/>
          <w:lang w:eastAsia="nl-NL"/>
        </w:rPr>
        <w:t xml:space="preserve"> een aankondiging van een </w:t>
      </w:r>
      <w:r w:rsidR="006E7CA6" w:rsidRPr="006F6E2B">
        <w:rPr>
          <w:rFonts w:eastAsia="Times New Roman" w:cstheme="minorHAnsi"/>
          <w:b/>
          <w:bCs/>
          <w:lang w:eastAsia="nl-NL"/>
        </w:rPr>
        <w:t>bezuiniging</w:t>
      </w:r>
      <w:r w:rsidR="006E7CA6" w:rsidRPr="006F6E2B">
        <w:rPr>
          <w:rFonts w:eastAsia="Times New Roman" w:cstheme="minorHAnsi"/>
          <w:lang w:eastAsia="nl-NL"/>
        </w:rPr>
        <w:t xml:space="preserve"> op cultuur (ongeveer 7 miljoen), idem een </w:t>
      </w:r>
      <w:r w:rsidR="006E7CA6" w:rsidRPr="006F6E2B">
        <w:rPr>
          <w:rFonts w:eastAsia="Times New Roman" w:cstheme="minorHAnsi"/>
          <w:b/>
          <w:bCs/>
          <w:lang w:eastAsia="nl-NL"/>
        </w:rPr>
        <w:t xml:space="preserve">herbezinning </w:t>
      </w:r>
      <w:r w:rsidR="006C0B72" w:rsidRPr="006F6E2B">
        <w:rPr>
          <w:rFonts w:eastAsia="Times New Roman" w:cstheme="minorHAnsi"/>
          <w:b/>
          <w:bCs/>
          <w:lang w:eastAsia="nl-NL"/>
        </w:rPr>
        <w:t>op</w:t>
      </w:r>
      <w:r w:rsidR="006E7CA6" w:rsidRPr="006F6E2B">
        <w:rPr>
          <w:rFonts w:eastAsia="Times New Roman" w:cstheme="minorHAnsi"/>
          <w:b/>
          <w:bCs/>
          <w:lang w:eastAsia="nl-NL"/>
        </w:rPr>
        <w:t xml:space="preserve"> de rol</w:t>
      </w:r>
      <w:r w:rsidR="006E7CA6" w:rsidRPr="006F6E2B">
        <w:rPr>
          <w:rFonts w:eastAsia="Times New Roman" w:cstheme="minorHAnsi"/>
          <w:lang w:eastAsia="nl-NL"/>
        </w:rPr>
        <w:t xml:space="preserve"> van de provincie op cultuur</w:t>
      </w:r>
      <w:r w:rsidR="00C64C2F" w:rsidRPr="006F6E2B">
        <w:rPr>
          <w:rFonts w:eastAsia="Times New Roman" w:cstheme="minorHAnsi"/>
          <w:lang w:eastAsia="nl-NL"/>
        </w:rPr>
        <w:t>,</w:t>
      </w:r>
      <w:r w:rsidR="006E7CA6" w:rsidRPr="006F6E2B">
        <w:rPr>
          <w:rFonts w:eastAsia="Times New Roman" w:cstheme="minorHAnsi"/>
          <w:lang w:eastAsia="nl-NL"/>
        </w:rPr>
        <w:t xml:space="preserve"> de mededeling dat “culturele instellingen zich moeten voorbereiden </w:t>
      </w:r>
      <w:r w:rsidR="006C0B72" w:rsidRPr="006F6E2B">
        <w:rPr>
          <w:rFonts w:eastAsia="Times New Roman" w:cstheme="minorHAnsi"/>
          <w:lang w:eastAsia="nl-NL"/>
        </w:rPr>
        <w:t>op een verandering van hun subsidierelatie met de provincie</w:t>
      </w:r>
      <w:r w:rsidR="006E7CA6" w:rsidRPr="006F6E2B">
        <w:rPr>
          <w:rFonts w:eastAsia="Times New Roman" w:cstheme="minorHAnsi"/>
          <w:lang w:eastAsia="nl-NL"/>
        </w:rPr>
        <w:t>”</w:t>
      </w:r>
      <w:r w:rsidR="00C64C2F" w:rsidRPr="006F6E2B">
        <w:rPr>
          <w:rFonts w:eastAsia="Times New Roman" w:cstheme="minorHAnsi"/>
          <w:lang w:eastAsia="nl-NL"/>
        </w:rPr>
        <w:t xml:space="preserve"> en – misschien wel de meest pijnlijke: cultuur als onderdeel van het </w:t>
      </w:r>
      <w:r w:rsidR="00C64C2F" w:rsidRPr="006F6E2B">
        <w:rPr>
          <w:rFonts w:eastAsia="Times New Roman" w:cstheme="minorHAnsi"/>
          <w:b/>
          <w:bCs/>
          <w:lang w:eastAsia="nl-NL"/>
        </w:rPr>
        <w:t>beleidsveld vrije tijd</w:t>
      </w:r>
      <w:r w:rsidR="00C64C2F" w:rsidRPr="006F6E2B">
        <w:rPr>
          <w:rFonts w:eastAsia="Times New Roman" w:cstheme="minorHAnsi"/>
          <w:lang w:eastAsia="nl-NL"/>
        </w:rPr>
        <w:t xml:space="preserve">. </w:t>
      </w:r>
      <w:r w:rsidR="006C0B72" w:rsidRPr="006F6E2B">
        <w:rPr>
          <w:rFonts w:eastAsia="Times New Roman" w:cstheme="minorHAnsi"/>
          <w:lang w:eastAsia="nl-NL"/>
        </w:rPr>
        <w:t xml:space="preserve">Een aankondiging net </w:t>
      </w:r>
      <w:r w:rsidR="00C32F94" w:rsidRPr="006F6E2B">
        <w:rPr>
          <w:rFonts w:eastAsia="Times New Roman" w:cstheme="minorHAnsi"/>
          <w:lang w:eastAsia="nl-NL"/>
        </w:rPr>
        <w:t xml:space="preserve">op het </w:t>
      </w:r>
      <w:r w:rsidR="006C0B72" w:rsidRPr="006F6E2B">
        <w:rPr>
          <w:rFonts w:eastAsia="Times New Roman" w:cstheme="minorHAnsi"/>
          <w:lang w:eastAsia="nl-NL"/>
        </w:rPr>
        <w:t xml:space="preserve">moment dat de coronacrisis de sector op slot heeft gezet en haar inkomsten zo goed als geheel zijn weggevallen. En </w:t>
      </w:r>
      <w:r w:rsidR="00F51ABF" w:rsidRPr="006F6E2B">
        <w:rPr>
          <w:rFonts w:eastAsia="Times New Roman" w:cstheme="minorHAnsi"/>
          <w:lang w:eastAsia="nl-NL"/>
        </w:rPr>
        <w:t xml:space="preserve">juist </w:t>
      </w:r>
      <w:r w:rsidR="006C0B72" w:rsidRPr="006F6E2B">
        <w:rPr>
          <w:rFonts w:eastAsia="Times New Roman" w:cstheme="minorHAnsi"/>
          <w:lang w:eastAsia="nl-NL"/>
        </w:rPr>
        <w:t>op het moment dat de (financiële) samenwerking met BrabantStad haar beslag moe</w:t>
      </w:r>
      <w:r w:rsidR="00F51ABF" w:rsidRPr="006F6E2B">
        <w:rPr>
          <w:rFonts w:eastAsia="Times New Roman" w:cstheme="minorHAnsi"/>
          <w:lang w:eastAsia="nl-NL"/>
        </w:rPr>
        <w:t>s</w:t>
      </w:r>
      <w:r w:rsidR="006C0B72" w:rsidRPr="006F6E2B">
        <w:rPr>
          <w:rFonts w:eastAsia="Times New Roman" w:cstheme="minorHAnsi"/>
          <w:lang w:eastAsia="nl-NL"/>
        </w:rPr>
        <w:t xml:space="preserve">t krijgen. Als klap op de vuurpijl blijkt het nieuwe college er een zonder een gedeputeerde met cultuur in zijn portefeuille. Bovendien weigert GS in eerste instantie toe te zeggen dat het de meerjarige financiële afspraken binnen BrabantStad gestand te doen. </w:t>
      </w:r>
      <w:r w:rsidR="006C0B72" w:rsidRPr="006F6E2B">
        <w:rPr>
          <w:rFonts w:eastAsia="Times New Roman" w:cstheme="minorHAnsi"/>
          <w:lang w:eastAsia="nl-NL"/>
        </w:rPr>
        <w:br/>
        <w:t xml:space="preserve">Het Brabantse culturele veld, dKvB en haar leden reageren als door een wesp gestoken. Snel en effectief. Onder </w:t>
      </w:r>
      <w:r w:rsidR="006C0B72" w:rsidRPr="006F6E2B">
        <w:rPr>
          <w:rFonts w:eastAsia="Times New Roman" w:cstheme="minorHAnsi"/>
          <w:b/>
          <w:bCs/>
          <w:lang w:eastAsia="nl-NL"/>
        </w:rPr>
        <w:t>aanvoering van dKvB</w:t>
      </w:r>
      <w:r w:rsidR="006C0B72" w:rsidRPr="006F6E2B">
        <w:rPr>
          <w:rFonts w:eastAsia="Times New Roman" w:cstheme="minorHAnsi"/>
          <w:lang w:eastAsia="nl-NL"/>
        </w:rPr>
        <w:t xml:space="preserve"> en met de steun van veel leden en niet-leden komen er terstond </w:t>
      </w:r>
      <w:r w:rsidR="006C0B72" w:rsidRPr="006F6E2B">
        <w:rPr>
          <w:rFonts w:eastAsia="Times New Roman" w:cstheme="minorHAnsi"/>
          <w:b/>
          <w:bCs/>
          <w:lang w:eastAsia="nl-NL"/>
        </w:rPr>
        <w:t>reacties en acties</w:t>
      </w:r>
      <w:r w:rsidR="006C0B72" w:rsidRPr="006F6E2B">
        <w:rPr>
          <w:rFonts w:eastAsia="Times New Roman" w:cstheme="minorHAnsi"/>
          <w:lang w:eastAsia="nl-NL"/>
        </w:rPr>
        <w:t xml:space="preserve"> tot stand. Met </w:t>
      </w:r>
      <w:r w:rsidR="006C0B72" w:rsidRPr="006F6E2B">
        <w:rPr>
          <w:rFonts w:eastAsia="Times New Roman" w:cstheme="minorHAnsi"/>
          <w:b/>
          <w:bCs/>
          <w:lang w:eastAsia="nl-NL"/>
        </w:rPr>
        <w:t>als belangrijkste doelstellingen</w:t>
      </w:r>
      <w:r w:rsidR="006C0B72" w:rsidRPr="006F6E2B">
        <w:rPr>
          <w:rFonts w:eastAsia="Times New Roman" w:cstheme="minorHAnsi"/>
          <w:lang w:eastAsia="nl-NL"/>
        </w:rPr>
        <w:t xml:space="preserve">: </w:t>
      </w:r>
      <w:r w:rsidR="006C0B72" w:rsidRPr="006F6E2B">
        <w:rPr>
          <w:rFonts w:eastAsia="Times New Roman" w:cstheme="minorHAnsi"/>
          <w:lang w:eastAsia="nl-NL"/>
        </w:rPr>
        <w:lastRenderedPageBreak/>
        <w:t>weer een gedeputeerde voor cultuur, financiële afspraken met BrabantStad blijven overeind, bezuinigingen van tafel</w:t>
      </w:r>
      <w:r w:rsidR="001D21A6" w:rsidRPr="006F6E2B">
        <w:rPr>
          <w:rFonts w:eastAsia="Times New Roman" w:cstheme="minorHAnsi"/>
          <w:lang w:eastAsia="nl-NL"/>
        </w:rPr>
        <w:t xml:space="preserve">, erfgoed weer onderdeel van cultuur en </w:t>
      </w:r>
      <w:r w:rsidR="006C0B72" w:rsidRPr="006F6E2B">
        <w:rPr>
          <w:rFonts w:eastAsia="Times New Roman" w:cstheme="minorHAnsi"/>
          <w:lang w:eastAsia="nl-NL"/>
        </w:rPr>
        <w:t xml:space="preserve">erkenning voor de </w:t>
      </w:r>
      <w:r w:rsidR="001D21A6" w:rsidRPr="006F6E2B">
        <w:rPr>
          <w:rFonts w:eastAsia="Times New Roman" w:cstheme="minorHAnsi"/>
          <w:lang w:eastAsia="nl-NL"/>
        </w:rPr>
        <w:t xml:space="preserve">intrinsieke en maatschappelijke </w:t>
      </w:r>
      <w:r w:rsidR="006C0B72" w:rsidRPr="006F6E2B">
        <w:rPr>
          <w:rFonts w:eastAsia="Times New Roman" w:cstheme="minorHAnsi"/>
          <w:lang w:eastAsia="nl-NL"/>
        </w:rPr>
        <w:t>waarde van kunst en cultuur, in woorden én daden.</w:t>
      </w:r>
      <w:r w:rsidR="00C64C2F" w:rsidRPr="006F6E2B">
        <w:rPr>
          <w:rFonts w:eastAsia="Times New Roman" w:cstheme="minorHAnsi"/>
          <w:lang w:eastAsia="nl-NL"/>
        </w:rPr>
        <w:br/>
        <w:t xml:space="preserve">dKvB vraagt via persberichten, een </w:t>
      </w:r>
      <w:r w:rsidR="001D21A6" w:rsidRPr="006F6E2B">
        <w:rPr>
          <w:rFonts w:eastAsia="Times New Roman" w:cstheme="minorHAnsi"/>
          <w:lang w:eastAsia="nl-NL"/>
        </w:rPr>
        <w:t xml:space="preserve">uitvoerig </w:t>
      </w:r>
      <w:r w:rsidR="00C64C2F" w:rsidRPr="006F6E2B">
        <w:rPr>
          <w:rFonts w:eastAsia="Times New Roman" w:cstheme="minorHAnsi"/>
          <w:lang w:eastAsia="nl-NL"/>
        </w:rPr>
        <w:t xml:space="preserve">opinieartikel in de Brabantse dagbladen, interviews en brieven aan GS, PS en de wethouders van de B5 gemeenten aandacht voor de onvrede en standpunten van de makers en culturele instellingen. Samen met een aantal instellingen – waarvoor onze grote dank! – organiseren we al in mei een </w:t>
      </w:r>
      <w:r w:rsidR="00C64C2F" w:rsidRPr="006F6E2B">
        <w:rPr>
          <w:rFonts w:eastAsia="Times New Roman" w:cstheme="minorHAnsi"/>
          <w:b/>
          <w:bCs/>
          <w:lang w:eastAsia="nl-NL"/>
        </w:rPr>
        <w:t xml:space="preserve">protestmanifestatie </w:t>
      </w:r>
      <w:r w:rsidR="001D21A6" w:rsidRPr="006F6E2B">
        <w:rPr>
          <w:rFonts w:eastAsia="Times New Roman" w:cstheme="minorHAnsi"/>
          <w:b/>
          <w:bCs/>
          <w:lang w:eastAsia="nl-NL"/>
        </w:rPr>
        <w:t>#ikwil wel cultuur</w:t>
      </w:r>
      <w:r w:rsidR="001D21A6" w:rsidRPr="006F6E2B">
        <w:rPr>
          <w:rFonts w:eastAsia="Times New Roman" w:cstheme="minorHAnsi"/>
          <w:lang w:eastAsia="nl-NL"/>
        </w:rPr>
        <w:t xml:space="preserve"> </w:t>
      </w:r>
      <w:r w:rsidR="00C64C2F" w:rsidRPr="006F6E2B">
        <w:rPr>
          <w:rFonts w:eastAsia="Times New Roman" w:cstheme="minorHAnsi"/>
          <w:lang w:eastAsia="nl-NL"/>
        </w:rPr>
        <w:t>op de stoep van het provinciehuis in Den Bosch (vanwege de coronabeperkingen helaas zonder publiek), we organiseren een campagne via social media</w:t>
      </w:r>
      <w:r w:rsidR="00EC4CEB" w:rsidRPr="006F6E2B">
        <w:rPr>
          <w:rFonts w:eastAsia="Times New Roman" w:cstheme="minorHAnsi"/>
          <w:lang w:eastAsia="nl-NL"/>
        </w:rPr>
        <w:t xml:space="preserve"> en</w:t>
      </w:r>
      <w:r w:rsidR="00C64C2F" w:rsidRPr="006F6E2B">
        <w:rPr>
          <w:rFonts w:eastAsia="Times New Roman" w:cstheme="minorHAnsi"/>
          <w:lang w:eastAsia="nl-NL"/>
        </w:rPr>
        <w:t xml:space="preserve"> halen met een </w:t>
      </w:r>
      <w:r w:rsidR="00C64C2F" w:rsidRPr="006F6E2B">
        <w:rPr>
          <w:rFonts w:eastAsia="Times New Roman" w:cstheme="minorHAnsi"/>
          <w:b/>
          <w:bCs/>
          <w:lang w:eastAsia="nl-NL"/>
        </w:rPr>
        <w:t>petitie #ikwilwelcultuur</w:t>
      </w:r>
      <w:r w:rsidR="00C64C2F" w:rsidRPr="006F6E2B">
        <w:rPr>
          <w:rFonts w:eastAsia="Times New Roman" w:cstheme="minorHAnsi"/>
          <w:lang w:eastAsia="nl-NL"/>
        </w:rPr>
        <w:t xml:space="preserve"> binnen enkele weken 22.500 handtekeningen op. </w:t>
      </w:r>
      <w:r w:rsidR="00EC4CEB" w:rsidRPr="006F6E2B">
        <w:rPr>
          <w:rFonts w:eastAsia="Times New Roman" w:cstheme="minorHAnsi"/>
          <w:lang w:eastAsia="nl-NL"/>
        </w:rPr>
        <w:t>We spreken met de nieuwe gedeputeerde en met enkel</w:t>
      </w:r>
      <w:r w:rsidR="00AC0EB6" w:rsidRPr="006F6E2B">
        <w:rPr>
          <w:rFonts w:eastAsia="Times New Roman" w:cstheme="minorHAnsi"/>
          <w:lang w:eastAsia="nl-NL"/>
        </w:rPr>
        <w:t xml:space="preserve">e cultuurwoordvoerders van PS. </w:t>
      </w:r>
      <w:r w:rsidR="00C64C2F" w:rsidRPr="006F6E2B">
        <w:rPr>
          <w:rFonts w:eastAsia="Times New Roman" w:cstheme="minorHAnsi"/>
          <w:lang w:eastAsia="nl-NL"/>
        </w:rPr>
        <w:t>En we spreken in bij PS (ook vanwege de corona: met een videoboodschap en inspreekpapers).</w:t>
      </w:r>
      <w:r w:rsidR="001D21A6" w:rsidRPr="006F6E2B">
        <w:rPr>
          <w:rFonts w:eastAsia="Times New Roman" w:cstheme="minorHAnsi"/>
          <w:lang w:eastAsia="nl-NL"/>
        </w:rPr>
        <w:t xml:space="preserve"> </w:t>
      </w:r>
      <w:r w:rsidR="00AC0EB6" w:rsidRPr="006F6E2B">
        <w:rPr>
          <w:rFonts w:eastAsia="Times New Roman" w:cstheme="minorHAnsi"/>
          <w:lang w:eastAsia="nl-NL"/>
        </w:rPr>
        <w:t>Later is er ook nog een stoepkrijtactie in enkele Brabantse steden. Samen met enkele andere provinciale belangenbehartigers en ondersteuningsinstellingen (o.a. D</w:t>
      </w:r>
      <w:r w:rsidR="001E5490" w:rsidRPr="006F6E2B">
        <w:rPr>
          <w:rFonts w:eastAsia="Times New Roman" w:cstheme="minorHAnsi"/>
          <w:lang w:eastAsia="nl-NL"/>
        </w:rPr>
        <w:t>okC</w:t>
      </w:r>
      <w:r w:rsidR="00AC0EB6" w:rsidRPr="006F6E2B">
        <w:rPr>
          <w:rFonts w:eastAsia="Times New Roman" w:cstheme="minorHAnsi"/>
          <w:lang w:eastAsia="nl-NL"/>
        </w:rPr>
        <w:t xml:space="preserve">, Brabant C, Kunstloc, Erfgoed Brabant, Cubiss) stemmen we onze acties en reacties af. </w:t>
      </w:r>
    </w:p>
    <w:p w14:paraId="4209F74A" w14:textId="77777777" w:rsidR="002F4906" w:rsidRDefault="002F4906" w:rsidP="00AC1A53">
      <w:pPr>
        <w:spacing w:before="100" w:beforeAutospacing="1" w:after="100" w:afterAutospacing="1" w:line="240" w:lineRule="atLeast"/>
        <w:rPr>
          <w:rFonts w:eastAsia="Times New Roman" w:cstheme="minorHAnsi"/>
          <w:lang w:eastAsia="nl-NL"/>
        </w:rPr>
      </w:pPr>
      <w:r>
        <w:rPr>
          <w:rFonts w:eastAsia="Times New Roman" w:cstheme="minorHAnsi"/>
          <w:noProof/>
          <w:lang w:eastAsia="nl-NL"/>
        </w:rPr>
        <w:drawing>
          <wp:inline distT="0" distB="0" distL="0" distR="0" wp14:anchorId="7FD54C88" wp14:editId="42FD7E6F">
            <wp:extent cx="2280012" cy="1515101"/>
            <wp:effectExtent l="0" t="0" r="0" b="0"/>
            <wp:docPr id="2" name="Afbeelding 2" descr="Afbeelding met lucht, buiten, grond,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ucht, buiten, grond, persoon&#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2285006" cy="1518419"/>
                    </a:xfrm>
                    <a:prstGeom prst="rect">
                      <a:avLst/>
                    </a:prstGeom>
                  </pic:spPr>
                </pic:pic>
              </a:graphicData>
            </a:graphic>
          </wp:inline>
        </w:drawing>
      </w:r>
    </w:p>
    <w:p w14:paraId="39BD8EDF" w14:textId="3E95FE59" w:rsidR="00585BC5" w:rsidRDefault="001D21A6" w:rsidP="00AC1A53">
      <w:pPr>
        <w:spacing w:before="100" w:beforeAutospacing="1" w:after="100" w:afterAutospacing="1" w:line="240" w:lineRule="atLeast"/>
        <w:rPr>
          <w:rFonts w:eastAsia="Times New Roman" w:cstheme="minorHAnsi"/>
          <w:lang w:eastAsia="nl-NL"/>
        </w:rPr>
      </w:pPr>
      <w:r w:rsidRPr="006F6E2B">
        <w:rPr>
          <w:rFonts w:eastAsia="Times New Roman" w:cstheme="minorHAnsi"/>
          <w:lang w:eastAsia="nl-NL"/>
        </w:rPr>
        <w:t xml:space="preserve">Alle informatie bundelen we op een speciale </w:t>
      </w:r>
      <w:r w:rsidRPr="006F6E2B">
        <w:rPr>
          <w:rFonts w:eastAsia="Times New Roman" w:cstheme="minorHAnsi"/>
          <w:b/>
          <w:bCs/>
          <w:lang w:eastAsia="nl-NL"/>
        </w:rPr>
        <w:t>website #ikwilwelcultuur</w:t>
      </w:r>
      <w:r w:rsidRPr="006F6E2B">
        <w:rPr>
          <w:rFonts w:eastAsia="Times New Roman" w:cstheme="minorHAnsi"/>
          <w:lang w:eastAsia="nl-NL"/>
        </w:rPr>
        <w:t xml:space="preserve"> en spreiden het via een actienieuwsbrief die </w:t>
      </w:r>
      <w:r w:rsidR="00713318">
        <w:rPr>
          <w:rFonts w:eastAsia="Times New Roman" w:cstheme="minorHAnsi"/>
          <w:lang w:eastAsia="nl-NL"/>
        </w:rPr>
        <w:t>vier</w:t>
      </w:r>
      <w:r w:rsidRPr="006F6E2B">
        <w:rPr>
          <w:rFonts w:eastAsia="Times New Roman" w:cstheme="minorHAnsi"/>
          <w:lang w:eastAsia="nl-NL"/>
        </w:rPr>
        <w:t xml:space="preserve"> keer verschijnt. </w:t>
      </w:r>
      <w:r w:rsidR="00C64C2F" w:rsidRPr="006F6E2B">
        <w:rPr>
          <w:rFonts w:eastAsia="Times New Roman" w:cstheme="minorHAnsi"/>
          <w:lang w:eastAsia="nl-NL"/>
        </w:rPr>
        <w:br/>
        <w:t xml:space="preserve">Zo’n 50 vrijwilligers vanuit de leden en breder in het veld werken </w:t>
      </w:r>
      <w:r w:rsidR="001E5490" w:rsidRPr="006F6E2B">
        <w:rPr>
          <w:rFonts w:eastAsia="Times New Roman" w:cstheme="minorHAnsi"/>
          <w:lang w:eastAsia="nl-NL"/>
        </w:rPr>
        <w:t>eraan</w:t>
      </w:r>
      <w:r w:rsidR="00C64C2F" w:rsidRPr="006F6E2B">
        <w:rPr>
          <w:rFonts w:eastAsia="Times New Roman" w:cstheme="minorHAnsi"/>
          <w:lang w:eastAsia="nl-NL"/>
        </w:rPr>
        <w:t xml:space="preserve"> mee</w:t>
      </w:r>
      <w:r w:rsidR="00EC4CEB" w:rsidRPr="006F6E2B">
        <w:rPr>
          <w:rFonts w:eastAsia="Times New Roman" w:cstheme="minorHAnsi"/>
          <w:lang w:eastAsia="nl-NL"/>
        </w:rPr>
        <w:t>; dKvB coördineert, bundelt, informeert en faciliteert</w:t>
      </w:r>
      <w:r w:rsidR="00C64C2F" w:rsidRPr="006F6E2B">
        <w:rPr>
          <w:rFonts w:eastAsia="Times New Roman" w:cstheme="minorHAnsi"/>
          <w:lang w:eastAsia="nl-NL"/>
        </w:rPr>
        <w:t xml:space="preserve">. De sector verenigt zich en maakt plannen voor een langere campagne om dit provinciebestuur op andere gedachten te </w:t>
      </w:r>
      <w:r w:rsidR="00C64C2F" w:rsidRPr="006F6E2B">
        <w:rPr>
          <w:rFonts w:eastAsia="Times New Roman" w:cstheme="minorHAnsi"/>
          <w:lang w:eastAsia="nl-NL"/>
        </w:rPr>
        <w:t xml:space="preserve">brengen voor de voorgenomen beleidskaders </w:t>
      </w:r>
      <w:r w:rsidRPr="006F6E2B">
        <w:rPr>
          <w:rFonts w:eastAsia="Times New Roman" w:cstheme="minorHAnsi"/>
          <w:lang w:eastAsia="nl-NL"/>
        </w:rPr>
        <w:t xml:space="preserve">vrije tijd, cultuur en sport </w:t>
      </w:r>
      <w:r w:rsidR="00C64C2F" w:rsidRPr="006F6E2B">
        <w:rPr>
          <w:rFonts w:eastAsia="Times New Roman" w:cstheme="minorHAnsi"/>
          <w:lang w:eastAsia="nl-NL"/>
        </w:rPr>
        <w:t>2021-2022 en 2023-2030. Meerder</w:t>
      </w:r>
      <w:r w:rsidR="00F51ABF" w:rsidRPr="006F6E2B">
        <w:rPr>
          <w:rFonts w:eastAsia="Times New Roman" w:cstheme="minorHAnsi"/>
          <w:lang w:eastAsia="nl-NL"/>
        </w:rPr>
        <w:t>e</w:t>
      </w:r>
      <w:r w:rsidR="00C64C2F" w:rsidRPr="006F6E2B">
        <w:rPr>
          <w:rFonts w:eastAsia="Times New Roman" w:cstheme="minorHAnsi"/>
          <w:lang w:eastAsia="nl-NL"/>
        </w:rPr>
        <w:t xml:space="preserve"> initiatieven dienen zich aan en dKvB bundelt en omarmt ze. </w:t>
      </w:r>
      <w:r w:rsidRPr="006F6E2B">
        <w:rPr>
          <w:rFonts w:eastAsia="Times New Roman" w:cstheme="minorHAnsi"/>
          <w:lang w:eastAsia="nl-NL"/>
        </w:rPr>
        <w:br/>
        <w:t>Voor de korte termijn boek</w:t>
      </w:r>
      <w:r w:rsidR="00C32F94" w:rsidRPr="006F6E2B">
        <w:rPr>
          <w:rFonts w:eastAsia="Times New Roman" w:cstheme="minorHAnsi"/>
          <w:lang w:eastAsia="nl-NL"/>
        </w:rPr>
        <w:t>t</w:t>
      </w:r>
      <w:r w:rsidRPr="006F6E2B">
        <w:rPr>
          <w:rFonts w:eastAsia="Times New Roman" w:cstheme="minorHAnsi"/>
          <w:lang w:eastAsia="nl-NL"/>
        </w:rPr>
        <w:t xml:space="preserve">en we enkele </w:t>
      </w:r>
      <w:r w:rsidRPr="006F6E2B">
        <w:rPr>
          <w:rFonts w:eastAsia="Times New Roman" w:cstheme="minorHAnsi"/>
          <w:b/>
          <w:bCs/>
          <w:lang w:eastAsia="nl-NL"/>
        </w:rPr>
        <w:t>successen</w:t>
      </w:r>
      <w:r w:rsidRPr="006F6E2B">
        <w:rPr>
          <w:rFonts w:eastAsia="Times New Roman" w:cstheme="minorHAnsi"/>
          <w:lang w:eastAsia="nl-NL"/>
        </w:rPr>
        <w:t>: de portefeuille van de betreffende gedeputeerde wordt uitgebreid met cultuur: vrije tijd, cultuur en sport, de financiële afspraken met de BrabantStad</w:t>
      </w:r>
      <w:r w:rsidR="00713318">
        <w:rPr>
          <w:rFonts w:eastAsia="Times New Roman" w:cstheme="minorHAnsi"/>
          <w:lang w:eastAsia="nl-NL"/>
        </w:rPr>
        <w:t>-</w:t>
      </w:r>
      <w:r w:rsidRPr="006F6E2B">
        <w:rPr>
          <w:rFonts w:eastAsia="Times New Roman" w:cstheme="minorHAnsi"/>
          <w:lang w:eastAsia="nl-NL"/>
        </w:rPr>
        <w:t xml:space="preserve">partners voor 2021-2024 blijven gehandhaafd, bezuinigingen gaan niet eerder in dan 2023 en een </w:t>
      </w:r>
      <w:r w:rsidR="001E5490" w:rsidRPr="006F6E2B">
        <w:rPr>
          <w:rFonts w:eastAsia="Times New Roman" w:cstheme="minorHAnsi"/>
          <w:lang w:eastAsia="nl-NL"/>
        </w:rPr>
        <w:t>nieuw</w:t>
      </w:r>
      <w:r w:rsidRPr="006F6E2B">
        <w:rPr>
          <w:rFonts w:eastAsia="Times New Roman" w:cstheme="minorHAnsi"/>
          <w:lang w:eastAsia="nl-NL"/>
        </w:rPr>
        <w:t xml:space="preserve"> beleidskader vrije tijd, cultuur en sport 2023-2030 zal inclusief erfgoed zijn. Aan het begin van de zomer blijkt de Brabantse kunst en cultuursector sterker verenigd dan ooit en is het ledental van dKvB verdubbeld!      </w:t>
      </w:r>
      <w:r w:rsidR="00EC4CEB" w:rsidRPr="006F6E2B">
        <w:rPr>
          <w:rFonts w:eastAsia="Times New Roman" w:cstheme="minorHAnsi"/>
          <w:lang w:eastAsia="nl-NL"/>
        </w:rPr>
        <w:br/>
      </w:r>
      <w:r w:rsidR="00EC4CEB" w:rsidRPr="006F6E2B">
        <w:rPr>
          <w:rFonts w:eastAsia="Times New Roman" w:cstheme="minorHAnsi"/>
          <w:lang w:eastAsia="nl-NL"/>
        </w:rPr>
        <w:br/>
        <w:t>Verdere uitwerking van het bestuursakkoord vind</w:t>
      </w:r>
      <w:r w:rsidR="00C32F94" w:rsidRPr="006F6E2B">
        <w:rPr>
          <w:rFonts w:eastAsia="Times New Roman" w:cstheme="minorHAnsi"/>
          <w:lang w:eastAsia="nl-NL"/>
        </w:rPr>
        <w:t>t plaats</w:t>
      </w:r>
      <w:r w:rsidR="00EC4CEB" w:rsidRPr="006F6E2B">
        <w:rPr>
          <w:rFonts w:eastAsia="Times New Roman" w:cstheme="minorHAnsi"/>
          <w:lang w:eastAsia="nl-NL"/>
        </w:rPr>
        <w:t xml:space="preserve"> via een nieuw beleidskader 2021-2022 en een nieuwe beleidsvisie 2023-2030 (waarmee het provinciale bestuur over haar eindigheid heen reg</w:t>
      </w:r>
      <w:r w:rsidR="00C32F94" w:rsidRPr="006F6E2B">
        <w:rPr>
          <w:rFonts w:eastAsia="Times New Roman" w:cstheme="minorHAnsi"/>
          <w:lang w:eastAsia="nl-NL"/>
        </w:rPr>
        <w:t>e</w:t>
      </w:r>
      <w:r w:rsidR="00EC4CEB" w:rsidRPr="006F6E2B">
        <w:rPr>
          <w:rFonts w:eastAsia="Times New Roman" w:cstheme="minorHAnsi"/>
          <w:lang w:eastAsia="nl-NL"/>
        </w:rPr>
        <w:t>er</w:t>
      </w:r>
      <w:r w:rsidR="00C32F94" w:rsidRPr="006F6E2B">
        <w:rPr>
          <w:rFonts w:eastAsia="Times New Roman" w:cstheme="minorHAnsi"/>
          <w:lang w:eastAsia="nl-NL"/>
        </w:rPr>
        <w:t>t</w:t>
      </w:r>
      <w:r w:rsidR="00EC4CEB" w:rsidRPr="006F6E2B">
        <w:rPr>
          <w:rFonts w:eastAsia="Times New Roman" w:cstheme="minorHAnsi"/>
          <w:lang w:eastAsia="nl-NL"/>
        </w:rPr>
        <w:t xml:space="preserve">, want begin 2023 zijn er </w:t>
      </w:r>
      <w:r w:rsidR="001E5490" w:rsidRPr="006F6E2B">
        <w:rPr>
          <w:rFonts w:eastAsia="Times New Roman" w:cstheme="minorHAnsi"/>
          <w:lang w:eastAsia="nl-NL"/>
        </w:rPr>
        <w:t>alweer</w:t>
      </w:r>
      <w:r w:rsidR="00EC4CEB" w:rsidRPr="006F6E2B">
        <w:rPr>
          <w:rFonts w:eastAsia="Times New Roman" w:cstheme="minorHAnsi"/>
          <w:lang w:eastAsia="nl-NL"/>
        </w:rPr>
        <w:t xml:space="preserve"> provinciale statenverkiezingen). Samen met een werkgroep vanuit de leden stel</w:t>
      </w:r>
      <w:r w:rsidR="004A76AD" w:rsidRPr="006F6E2B">
        <w:rPr>
          <w:rFonts w:eastAsia="Times New Roman" w:cstheme="minorHAnsi"/>
          <w:lang w:eastAsia="nl-NL"/>
        </w:rPr>
        <w:t>de</w:t>
      </w:r>
      <w:r w:rsidR="00EC4CEB" w:rsidRPr="006F6E2B">
        <w:rPr>
          <w:rFonts w:eastAsia="Times New Roman" w:cstheme="minorHAnsi"/>
          <w:lang w:eastAsia="nl-NL"/>
        </w:rPr>
        <w:t xml:space="preserve"> dKvB een </w:t>
      </w:r>
      <w:r w:rsidR="00EC4CEB" w:rsidRPr="006F6E2B">
        <w:rPr>
          <w:rFonts w:eastAsia="Times New Roman" w:cstheme="minorHAnsi"/>
          <w:b/>
          <w:bCs/>
          <w:lang w:eastAsia="nl-NL"/>
        </w:rPr>
        <w:t>lobbycampagneplan</w:t>
      </w:r>
      <w:r w:rsidR="00EC4CEB" w:rsidRPr="006F6E2B">
        <w:rPr>
          <w:rFonts w:eastAsia="Times New Roman" w:cstheme="minorHAnsi"/>
          <w:lang w:eastAsia="nl-NL"/>
        </w:rPr>
        <w:t xml:space="preserve"> op. Doelstellingen o.a.: cultuur geen onderdeel van vrije tijd en recreatie (maar eerder binnen een portefeuille met economie, innovatie en/of onderwijs), bezuinigingen per 2023 van tafel en ook in 2023 weer een gedeputeerde voor cultuur binnen GS. In september consulteerde het dKvB-bestuur de leden (bijeenkomst in Podium Bloos, Breda, ruim 30 deelnemers) en bespraken we onze doelstellingen en aanpak</w:t>
      </w:r>
      <w:r w:rsidR="00E56D92" w:rsidRPr="006F6E2B">
        <w:rPr>
          <w:rFonts w:eastAsia="Times New Roman" w:cstheme="minorHAnsi"/>
          <w:lang w:eastAsia="nl-NL"/>
        </w:rPr>
        <w:t xml:space="preserve"> en de rol die wij voor de provincie zien.</w:t>
      </w:r>
      <w:r w:rsidR="00AF7DF8" w:rsidRPr="006F6E2B">
        <w:rPr>
          <w:rFonts w:eastAsia="Times New Roman" w:cstheme="minorHAnsi"/>
          <w:lang w:eastAsia="nl-NL"/>
        </w:rPr>
        <w:t xml:space="preserve"> </w:t>
      </w:r>
      <w:r w:rsidR="004A76AD" w:rsidRPr="006F6E2B">
        <w:rPr>
          <w:rFonts w:eastAsia="Times New Roman" w:cstheme="minorHAnsi"/>
          <w:lang w:eastAsia="nl-NL"/>
        </w:rPr>
        <w:t>We publiceerden een samenvatting van het gesprek onder de titel die de inhoud van de bijeenkomst goed duidde: ‘</w:t>
      </w:r>
      <w:r w:rsidR="005D5F4B" w:rsidRPr="006F6E2B">
        <w:rPr>
          <w:rFonts w:eastAsia="Times New Roman" w:cstheme="minorHAnsi"/>
          <w:lang w:eastAsia="nl-NL"/>
        </w:rPr>
        <w:t>W</w:t>
      </w:r>
      <w:r w:rsidR="004A76AD" w:rsidRPr="006F6E2B">
        <w:rPr>
          <w:rFonts w:eastAsia="Times New Roman" w:cstheme="minorHAnsi"/>
          <w:lang w:eastAsia="nl-NL"/>
        </w:rPr>
        <w:t>e willen erkenning, vertrouwen en continuïteit’</w:t>
      </w:r>
      <w:r w:rsidR="00C32F94" w:rsidRPr="006F6E2B">
        <w:rPr>
          <w:rFonts w:eastAsia="Times New Roman" w:cstheme="minorHAnsi"/>
          <w:lang w:eastAsia="nl-NL"/>
        </w:rPr>
        <w:t>.</w:t>
      </w:r>
      <w:r w:rsidR="00EC4CEB" w:rsidRPr="006F6E2B">
        <w:rPr>
          <w:rFonts w:eastAsia="Times New Roman" w:cstheme="minorHAnsi"/>
          <w:lang w:eastAsia="nl-NL"/>
        </w:rPr>
        <w:t xml:space="preserve"> </w:t>
      </w:r>
      <w:r w:rsidR="00E56D92" w:rsidRPr="006F6E2B">
        <w:rPr>
          <w:rFonts w:eastAsia="Times New Roman" w:cstheme="minorHAnsi"/>
          <w:lang w:eastAsia="nl-NL"/>
        </w:rPr>
        <w:br/>
        <w:t>Onderdeel van het campagne plan is kennisoverdracht richting GS en PS. Daarvoor bedenken we – samen met een aantal Eindhovense organisaties – een symposium dat we aan C</w:t>
      </w:r>
      <w:r w:rsidR="001E5490" w:rsidRPr="006F6E2B">
        <w:rPr>
          <w:rFonts w:eastAsia="Times New Roman" w:cstheme="minorHAnsi"/>
          <w:lang w:eastAsia="nl-NL"/>
        </w:rPr>
        <w:t>d</w:t>
      </w:r>
      <w:r w:rsidR="00E56D92" w:rsidRPr="006F6E2B">
        <w:rPr>
          <w:rFonts w:eastAsia="Times New Roman" w:cstheme="minorHAnsi"/>
          <w:lang w:eastAsia="nl-NL"/>
        </w:rPr>
        <w:t>K Wim van de Donk als afscheidscadeau willen aanbieden. Het g</w:t>
      </w:r>
      <w:r w:rsidR="004A76AD" w:rsidRPr="006F6E2B">
        <w:rPr>
          <w:rFonts w:eastAsia="Times New Roman" w:cstheme="minorHAnsi"/>
          <w:lang w:eastAsia="nl-NL"/>
        </w:rPr>
        <w:t>ing</w:t>
      </w:r>
      <w:r w:rsidR="00E56D92" w:rsidRPr="006F6E2B">
        <w:rPr>
          <w:rFonts w:eastAsia="Times New Roman" w:cstheme="minorHAnsi"/>
          <w:lang w:eastAsia="nl-NL"/>
        </w:rPr>
        <w:t xml:space="preserve"> niet door (de C</w:t>
      </w:r>
      <w:r w:rsidR="001E5490" w:rsidRPr="006F6E2B">
        <w:rPr>
          <w:rFonts w:eastAsia="Times New Roman" w:cstheme="minorHAnsi"/>
          <w:lang w:eastAsia="nl-NL"/>
        </w:rPr>
        <w:t>d</w:t>
      </w:r>
      <w:r w:rsidR="00E56D92" w:rsidRPr="006F6E2B">
        <w:rPr>
          <w:rFonts w:eastAsia="Times New Roman" w:cstheme="minorHAnsi"/>
          <w:lang w:eastAsia="nl-NL"/>
        </w:rPr>
        <w:t xml:space="preserve">K slaat de suggestie af), maar ons idee landt binnen de Kunstloc activiteit met eenzelfde doelstelling: het </w:t>
      </w:r>
      <w:r w:rsidR="00E56D92" w:rsidRPr="006F6E2B">
        <w:rPr>
          <w:rFonts w:eastAsia="Times New Roman" w:cstheme="minorHAnsi"/>
          <w:b/>
          <w:bCs/>
          <w:lang w:eastAsia="nl-NL"/>
        </w:rPr>
        <w:t>symposium Panorama Brabant</w:t>
      </w:r>
      <w:r w:rsidR="00E56D92" w:rsidRPr="006F6E2B">
        <w:rPr>
          <w:rFonts w:eastAsia="Times New Roman" w:cstheme="minorHAnsi"/>
          <w:lang w:eastAsia="nl-NL"/>
        </w:rPr>
        <w:t xml:space="preserve">, dat Kunstloc, dKvB en DOKc samen in oktober organiseren (digitaal, </w:t>
      </w:r>
      <w:r w:rsidR="00E56D92" w:rsidRPr="006F6E2B">
        <w:rPr>
          <w:rFonts w:eastAsia="Times New Roman" w:cstheme="minorHAnsi"/>
          <w:lang w:eastAsia="nl-NL"/>
        </w:rPr>
        <w:lastRenderedPageBreak/>
        <w:t>vanwege corona). Zo’n 100 deelnemers (politici en beleidsmensen) z</w:t>
      </w:r>
      <w:r w:rsidR="004A76AD" w:rsidRPr="006F6E2B">
        <w:rPr>
          <w:rFonts w:eastAsia="Times New Roman" w:cstheme="minorHAnsi"/>
          <w:lang w:eastAsia="nl-NL"/>
        </w:rPr>
        <w:t>agen</w:t>
      </w:r>
      <w:r w:rsidR="00E56D92" w:rsidRPr="006F6E2B">
        <w:rPr>
          <w:rFonts w:eastAsia="Times New Roman" w:cstheme="minorHAnsi"/>
          <w:lang w:eastAsia="nl-NL"/>
        </w:rPr>
        <w:t xml:space="preserve"> een doorkijk in het maatschappelijk belang van kunst en cultuur, gebracht door stakeholders van buiten onze sector, en spr</w:t>
      </w:r>
      <w:r w:rsidR="004A76AD" w:rsidRPr="006F6E2B">
        <w:rPr>
          <w:rFonts w:eastAsia="Times New Roman" w:cstheme="minorHAnsi"/>
          <w:lang w:eastAsia="nl-NL"/>
        </w:rPr>
        <w:t>a</w:t>
      </w:r>
      <w:r w:rsidR="00E56D92" w:rsidRPr="006F6E2B">
        <w:rPr>
          <w:rFonts w:eastAsia="Times New Roman" w:cstheme="minorHAnsi"/>
          <w:lang w:eastAsia="nl-NL"/>
        </w:rPr>
        <w:t xml:space="preserve">ken met elkaar over een verdere aanpak.  </w:t>
      </w:r>
      <w:r w:rsidR="00E56D92" w:rsidRPr="006F6E2B">
        <w:rPr>
          <w:rFonts w:eastAsia="Times New Roman" w:cstheme="minorHAnsi"/>
          <w:lang w:eastAsia="nl-NL"/>
        </w:rPr>
        <w:br/>
        <w:t>In het najaar b</w:t>
      </w:r>
      <w:r w:rsidR="004A76AD" w:rsidRPr="006F6E2B">
        <w:rPr>
          <w:rFonts w:eastAsia="Times New Roman" w:cstheme="minorHAnsi"/>
          <w:lang w:eastAsia="nl-NL"/>
        </w:rPr>
        <w:t>ood</w:t>
      </w:r>
      <w:r w:rsidR="00E56D92" w:rsidRPr="006F6E2B">
        <w:rPr>
          <w:rFonts w:eastAsia="Times New Roman" w:cstheme="minorHAnsi"/>
          <w:lang w:eastAsia="nl-NL"/>
        </w:rPr>
        <w:t xml:space="preserve"> dKvB de opgehaalde </w:t>
      </w:r>
      <w:r w:rsidR="00E56D92" w:rsidRPr="006F6E2B">
        <w:rPr>
          <w:rFonts w:eastAsia="Times New Roman" w:cstheme="minorHAnsi"/>
          <w:b/>
          <w:bCs/>
          <w:lang w:eastAsia="nl-NL"/>
        </w:rPr>
        <w:t>handtekeningen</w:t>
      </w:r>
      <w:r w:rsidR="00E56D92" w:rsidRPr="006F6E2B">
        <w:rPr>
          <w:rFonts w:eastAsia="Times New Roman" w:cstheme="minorHAnsi"/>
          <w:lang w:eastAsia="nl-NL"/>
        </w:rPr>
        <w:t xml:space="preserve"> aan PS aan</w:t>
      </w:r>
      <w:r w:rsidR="00FB0F3F" w:rsidRPr="006F6E2B">
        <w:rPr>
          <w:rFonts w:eastAsia="Times New Roman" w:cstheme="minorHAnsi"/>
          <w:lang w:eastAsia="nl-NL"/>
        </w:rPr>
        <w:t xml:space="preserve"> en</w:t>
      </w:r>
      <w:r w:rsidR="00E56D92" w:rsidRPr="006F6E2B">
        <w:rPr>
          <w:rFonts w:eastAsia="Times New Roman" w:cstheme="minorHAnsi"/>
          <w:lang w:eastAsia="nl-NL"/>
        </w:rPr>
        <w:t xml:space="preserve"> overhandig</w:t>
      </w:r>
      <w:r w:rsidR="004A76AD" w:rsidRPr="006F6E2B">
        <w:rPr>
          <w:rFonts w:eastAsia="Times New Roman" w:cstheme="minorHAnsi"/>
          <w:lang w:eastAsia="nl-NL"/>
        </w:rPr>
        <w:t>de</w:t>
      </w:r>
      <w:r w:rsidR="00E56D92" w:rsidRPr="006F6E2B">
        <w:rPr>
          <w:rFonts w:eastAsia="Times New Roman" w:cstheme="minorHAnsi"/>
          <w:lang w:eastAsia="nl-NL"/>
        </w:rPr>
        <w:t xml:space="preserve"> PS </w:t>
      </w:r>
      <w:r w:rsidR="001E5490" w:rsidRPr="006F6E2B">
        <w:rPr>
          <w:rFonts w:eastAsia="Times New Roman" w:cstheme="minorHAnsi"/>
          <w:lang w:eastAsia="nl-NL"/>
        </w:rPr>
        <w:t>drie</w:t>
      </w:r>
      <w:r w:rsidR="00FB0F3F" w:rsidRPr="006F6E2B">
        <w:rPr>
          <w:rFonts w:eastAsia="Times New Roman" w:cstheme="minorHAnsi"/>
          <w:lang w:eastAsia="nl-NL"/>
        </w:rPr>
        <w:t xml:space="preserve"> </w:t>
      </w:r>
      <w:r w:rsidR="00E56D92" w:rsidRPr="006F6E2B">
        <w:rPr>
          <w:rFonts w:eastAsia="Times New Roman" w:cstheme="minorHAnsi"/>
          <w:b/>
          <w:bCs/>
          <w:lang w:eastAsia="nl-NL"/>
        </w:rPr>
        <w:t>inspreek</w:t>
      </w:r>
      <w:r w:rsidR="00FB0F3F" w:rsidRPr="006F6E2B">
        <w:rPr>
          <w:rFonts w:eastAsia="Times New Roman" w:cstheme="minorHAnsi"/>
          <w:b/>
          <w:bCs/>
          <w:lang w:eastAsia="nl-NL"/>
        </w:rPr>
        <w:t>-</w:t>
      </w:r>
      <w:r w:rsidR="00E56D92" w:rsidRPr="006F6E2B">
        <w:rPr>
          <w:rFonts w:eastAsia="Times New Roman" w:cstheme="minorHAnsi"/>
          <w:b/>
          <w:bCs/>
          <w:lang w:eastAsia="nl-NL"/>
        </w:rPr>
        <w:t>papers</w:t>
      </w:r>
      <w:r w:rsidR="00E56D92" w:rsidRPr="006F6E2B">
        <w:rPr>
          <w:rFonts w:eastAsia="Times New Roman" w:cstheme="minorHAnsi"/>
          <w:lang w:eastAsia="nl-NL"/>
        </w:rPr>
        <w:t xml:space="preserve"> (</w:t>
      </w:r>
      <w:r w:rsidR="004A76AD" w:rsidRPr="006F6E2B">
        <w:rPr>
          <w:rFonts w:eastAsia="Times New Roman" w:cstheme="minorHAnsi"/>
          <w:lang w:eastAsia="nl-NL"/>
        </w:rPr>
        <w:t>s</w:t>
      </w:r>
      <w:r w:rsidR="00FB0F3F" w:rsidRPr="006F6E2B">
        <w:rPr>
          <w:rFonts w:eastAsia="Times New Roman" w:cstheme="minorHAnsi"/>
          <w:lang w:eastAsia="nl-NL"/>
        </w:rPr>
        <w:t xml:space="preserve">chriftelijk vanwege corona). We bepleitten daarin een ‘beleidsarme’ periode met handhaving van de huidige beleidsinstrumenten en budget, om de sector rust en ruimte te geven om in de komende jaren de effecten van de coronacrisis te boven te komen. </w:t>
      </w:r>
      <w:r w:rsidR="008D3A26" w:rsidRPr="006F6E2B">
        <w:rPr>
          <w:rFonts w:eastAsia="Times New Roman" w:cstheme="minorHAnsi"/>
          <w:lang w:eastAsia="nl-NL"/>
        </w:rPr>
        <w:t xml:space="preserve">En: </w:t>
      </w:r>
      <w:r w:rsidR="008D3A26" w:rsidRPr="006F6E2B">
        <w:rPr>
          <w:rFonts w:cstheme="minorHAnsi"/>
        </w:rPr>
        <w:t>“Samenwerken met en investeren in kunst en cultuur loont! Stimuleer dat kunstenaars en culturele instellingen zich als volwaardige, gelijkwaardige partners kunnen opstellen bij de maatschappelijke ontwikkelingen waar de Brabantse samenleving voor staat. Vraag niet alleen aan hen om zich te verbinden met de samenleving, maar vraag ook het onderwijs, de zorg, het bedrijfsleven e.a. zich te verbinden met kunst en cultuur en makers / kunstenaars te betrekken bij hun maatschappelijke opgaven”.</w:t>
      </w:r>
      <w:r w:rsidR="00FB0F3F" w:rsidRPr="006F6E2B">
        <w:rPr>
          <w:rFonts w:eastAsia="Times New Roman" w:cstheme="minorHAnsi"/>
          <w:lang w:eastAsia="nl-NL"/>
        </w:rPr>
        <w:br/>
        <w:t xml:space="preserve">dKvB reageerde op de onderliggende </w:t>
      </w:r>
      <w:r w:rsidR="001E5490" w:rsidRPr="006F6E2B">
        <w:rPr>
          <w:rFonts w:eastAsia="Times New Roman" w:cstheme="minorHAnsi"/>
          <w:lang w:eastAsia="nl-NL"/>
        </w:rPr>
        <w:t>SWOT-analyse</w:t>
      </w:r>
      <w:r w:rsidR="00FB0F3F" w:rsidRPr="006F6E2B">
        <w:rPr>
          <w:rFonts w:eastAsia="Times New Roman" w:cstheme="minorHAnsi"/>
          <w:lang w:eastAsia="nl-NL"/>
        </w:rPr>
        <w:t xml:space="preserve"> die in opdracht van de provincie werd opgesteld (en o.i. veel te zwaar leunt op vrije tijd en recreatie). We voerden gesprekken met de cultuurwoordvoerders in PS, gaven interviews in enkele cultuurbladen en deden mee aan een videosymposium van Platform BK. Eind december presenteerde GS haar voorstel beleidskader vrije tijd, cultuur en sport 2021-2022 en bereidde dKvB haar reactie voor. </w:t>
      </w:r>
      <w:r w:rsidR="004A76AD" w:rsidRPr="006F6E2B">
        <w:rPr>
          <w:rFonts w:eastAsia="Times New Roman" w:cstheme="minorHAnsi"/>
          <w:lang w:eastAsia="nl-NL"/>
        </w:rPr>
        <w:br/>
      </w:r>
      <w:r w:rsidR="00FB0F3F" w:rsidRPr="006F6E2B">
        <w:rPr>
          <w:rFonts w:eastAsia="Times New Roman" w:cstheme="minorHAnsi"/>
          <w:lang w:eastAsia="nl-NL"/>
        </w:rPr>
        <w:t>Verder</w:t>
      </w:r>
      <w:r w:rsidR="000016A7">
        <w:rPr>
          <w:rFonts w:eastAsia="Times New Roman" w:cstheme="minorHAnsi"/>
          <w:lang w:eastAsia="nl-NL"/>
        </w:rPr>
        <w:t>e</w:t>
      </w:r>
      <w:r w:rsidR="00FB0F3F" w:rsidRPr="006F6E2B">
        <w:rPr>
          <w:rFonts w:eastAsia="Times New Roman" w:cstheme="minorHAnsi"/>
          <w:lang w:eastAsia="nl-NL"/>
        </w:rPr>
        <w:t xml:space="preserve"> acties en reacties in 2021.   </w:t>
      </w:r>
      <w:r w:rsidR="00E56D92" w:rsidRPr="006F6E2B">
        <w:rPr>
          <w:rFonts w:eastAsia="Times New Roman" w:cstheme="minorHAnsi"/>
          <w:lang w:eastAsia="nl-NL"/>
        </w:rPr>
        <w:t xml:space="preserve">    </w:t>
      </w:r>
      <w:r w:rsidR="00EC4CEB" w:rsidRPr="006F6E2B">
        <w:rPr>
          <w:rFonts w:eastAsia="Times New Roman" w:cstheme="minorHAnsi"/>
          <w:lang w:eastAsia="nl-NL"/>
        </w:rPr>
        <w:t xml:space="preserve">      </w:t>
      </w:r>
      <w:r w:rsidR="00C64C2F" w:rsidRPr="006F6E2B">
        <w:rPr>
          <w:rFonts w:eastAsia="Times New Roman" w:cstheme="minorHAnsi"/>
          <w:lang w:eastAsia="nl-NL"/>
        </w:rPr>
        <w:t xml:space="preserve">   </w:t>
      </w:r>
      <w:r w:rsidR="006C0B72" w:rsidRPr="006F6E2B">
        <w:rPr>
          <w:rFonts w:eastAsia="Times New Roman" w:cstheme="minorHAnsi"/>
          <w:lang w:eastAsia="nl-NL"/>
        </w:rPr>
        <w:t xml:space="preserve">         </w:t>
      </w:r>
      <w:r w:rsidR="006E7CA6" w:rsidRPr="006F6E2B">
        <w:rPr>
          <w:rFonts w:eastAsia="Times New Roman" w:cstheme="minorHAnsi"/>
          <w:lang w:eastAsia="nl-NL"/>
        </w:rPr>
        <w:t xml:space="preserve">  </w:t>
      </w:r>
      <w:r w:rsidR="000920E0" w:rsidRPr="006F6E2B">
        <w:rPr>
          <w:rFonts w:eastAsia="Times New Roman" w:cstheme="minorHAnsi"/>
          <w:lang w:eastAsia="nl-NL"/>
        </w:rPr>
        <w:br/>
      </w:r>
    </w:p>
    <w:p w14:paraId="0F8E5399" w14:textId="7AC6D845" w:rsidR="00585BC5" w:rsidRDefault="00585BC5" w:rsidP="00AC1A53">
      <w:pPr>
        <w:spacing w:before="100" w:beforeAutospacing="1" w:after="100" w:afterAutospacing="1" w:line="240" w:lineRule="atLeast"/>
        <w:rPr>
          <w:rFonts w:eastAsia="Times New Roman" w:cstheme="minorHAnsi"/>
          <w:lang w:eastAsia="nl-NL"/>
        </w:rPr>
      </w:pPr>
      <w:r>
        <w:rPr>
          <w:rFonts w:eastAsia="Times New Roman" w:cstheme="minorHAnsi"/>
          <w:noProof/>
          <w:lang w:eastAsia="nl-NL"/>
        </w:rPr>
        <w:drawing>
          <wp:inline distT="0" distB="0" distL="0" distR="0" wp14:anchorId="3963C3E1" wp14:editId="5FFD2C08">
            <wp:extent cx="2402802" cy="1601868"/>
            <wp:effectExtent l="0" t="0" r="0" b="0"/>
            <wp:docPr id="5" name="Afbeelding 5" descr="Afbeelding met tekst, binnen, persoo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binnen, persoon, vloer&#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408913" cy="1605942"/>
                    </a:xfrm>
                    <a:prstGeom prst="rect">
                      <a:avLst/>
                    </a:prstGeom>
                  </pic:spPr>
                </pic:pic>
              </a:graphicData>
            </a:graphic>
          </wp:inline>
        </w:drawing>
      </w:r>
    </w:p>
    <w:p w14:paraId="6FBCA066" w14:textId="25BA7D70" w:rsidR="005E4FE8" w:rsidRPr="008977B5" w:rsidRDefault="000920E0" w:rsidP="008977B5">
      <w:pPr>
        <w:spacing w:before="100" w:beforeAutospacing="1" w:after="100" w:afterAutospacing="1" w:line="240" w:lineRule="atLeast"/>
        <w:rPr>
          <w:rFonts w:eastAsia="Times New Roman" w:cstheme="minorHAnsi"/>
          <w:b/>
          <w:bCs/>
          <w:lang w:eastAsia="nl-NL"/>
        </w:rPr>
      </w:pPr>
      <w:r w:rsidRPr="006F6E2B">
        <w:rPr>
          <w:rFonts w:eastAsia="Times New Roman" w:cstheme="minorHAnsi"/>
          <w:b/>
          <w:bCs/>
          <w:lang w:eastAsia="nl-NL"/>
        </w:rPr>
        <w:t>BrabantStad</w:t>
      </w:r>
      <w:r w:rsidR="009A6705">
        <w:rPr>
          <w:rFonts w:eastAsia="Times New Roman" w:cstheme="minorHAnsi"/>
          <w:b/>
          <w:bCs/>
          <w:lang w:eastAsia="nl-NL"/>
        </w:rPr>
        <w:t>-</w:t>
      </w:r>
      <w:r w:rsidRPr="006F6E2B">
        <w:rPr>
          <w:rFonts w:eastAsia="Times New Roman" w:cstheme="minorHAnsi"/>
          <w:b/>
          <w:bCs/>
          <w:lang w:eastAsia="nl-NL"/>
        </w:rPr>
        <w:t>regeling professionele kunsten 2021-2024</w:t>
      </w:r>
      <w:r w:rsidRPr="006F6E2B">
        <w:rPr>
          <w:rFonts w:eastAsia="Times New Roman" w:cstheme="minorHAnsi"/>
          <w:b/>
          <w:bCs/>
          <w:lang w:eastAsia="nl-NL"/>
        </w:rPr>
        <w:br/>
      </w:r>
      <w:r w:rsidR="00F15061" w:rsidRPr="006F6E2B">
        <w:rPr>
          <w:rFonts w:eastAsia="Times New Roman" w:cstheme="minorHAnsi"/>
          <w:lang w:eastAsia="nl-NL"/>
        </w:rPr>
        <w:t>Begin 2020 liep de aanvraagtermijn voor de nieuwe subsidieregeling professionele kunsten 2021-2024 van BrabantStad nog. Er leefden in het veld veel vragen over de aanvraagprocedure en -criteria.</w:t>
      </w:r>
      <w:r w:rsidR="00F15061" w:rsidRPr="006F6E2B">
        <w:rPr>
          <w:rFonts w:eastAsia="Times New Roman" w:cstheme="minorHAnsi"/>
          <w:lang w:eastAsia="nl-NL"/>
        </w:rPr>
        <w:br/>
        <w:t xml:space="preserve">dKvB overlegde met de </w:t>
      </w:r>
      <w:r w:rsidR="00F15061" w:rsidRPr="006F6E2B">
        <w:rPr>
          <w:rFonts w:eastAsia="Times New Roman" w:cstheme="minorHAnsi"/>
          <w:b/>
          <w:bCs/>
          <w:lang w:eastAsia="nl-NL"/>
        </w:rPr>
        <w:t>Taskforce Cultuur</w:t>
      </w:r>
      <w:r w:rsidR="00F15061" w:rsidRPr="006F6E2B">
        <w:rPr>
          <w:rFonts w:eastAsia="Times New Roman" w:cstheme="minorHAnsi"/>
          <w:lang w:eastAsia="nl-NL"/>
        </w:rPr>
        <w:t xml:space="preserve"> van BrabantStad over de onduidelijkheden en de communicatie. We bepleitten een FAQ’s rubriek op de website. En t.z.t. een goede evaluatie. </w:t>
      </w:r>
      <w:r w:rsidR="006E7CA6" w:rsidRPr="006F6E2B">
        <w:rPr>
          <w:rFonts w:eastAsia="Times New Roman" w:cstheme="minorHAnsi"/>
          <w:lang w:eastAsia="nl-NL"/>
        </w:rPr>
        <w:t>We</w:t>
      </w:r>
      <w:r w:rsidR="00F15061" w:rsidRPr="006F6E2B">
        <w:rPr>
          <w:rFonts w:eastAsia="Times New Roman" w:cstheme="minorHAnsi"/>
          <w:lang w:eastAsia="nl-NL"/>
        </w:rPr>
        <w:t xml:space="preserve"> kondigden al aan ook vanuit onze kant de regeling en procedure te zullen gaan evalueren. </w:t>
      </w:r>
      <w:r w:rsidR="00F15061" w:rsidRPr="006F6E2B">
        <w:rPr>
          <w:rFonts w:eastAsia="Times New Roman" w:cstheme="minorHAnsi"/>
          <w:lang w:eastAsia="nl-NL"/>
        </w:rPr>
        <w:br/>
      </w:r>
      <w:r w:rsidR="006E7CA6" w:rsidRPr="006F6E2B">
        <w:rPr>
          <w:rFonts w:eastAsia="Times New Roman" w:cstheme="minorHAnsi"/>
          <w:lang w:eastAsia="nl-NL"/>
        </w:rPr>
        <w:t>dKvB heeft</w:t>
      </w:r>
      <w:r w:rsidR="00F15061" w:rsidRPr="006F6E2B">
        <w:rPr>
          <w:rFonts w:eastAsia="Times New Roman" w:cstheme="minorHAnsi"/>
          <w:lang w:eastAsia="nl-NL"/>
        </w:rPr>
        <w:t xml:space="preserve"> de </w:t>
      </w:r>
      <w:r w:rsidR="00E3442A" w:rsidRPr="006F6E2B">
        <w:rPr>
          <w:rFonts w:eastAsia="Times New Roman" w:cstheme="minorHAnsi"/>
          <w:lang w:eastAsia="nl-NL"/>
        </w:rPr>
        <w:t>aanvraag- en beoordelings</w:t>
      </w:r>
      <w:r w:rsidR="00F15061" w:rsidRPr="006F6E2B">
        <w:rPr>
          <w:rFonts w:eastAsia="Times New Roman" w:cstheme="minorHAnsi"/>
          <w:lang w:eastAsia="nl-NL"/>
        </w:rPr>
        <w:t xml:space="preserve">procedure gemonitord en al snel na het aflopen van de aanvraagtermijn via een enquête de ervaringen </w:t>
      </w:r>
      <w:r w:rsidR="006E7CA6" w:rsidRPr="006F6E2B">
        <w:rPr>
          <w:rFonts w:eastAsia="Times New Roman" w:cstheme="minorHAnsi"/>
          <w:lang w:eastAsia="nl-NL"/>
        </w:rPr>
        <w:t>bij</w:t>
      </w:r>
      <w:r w:rsidR="00F15061" w:rsidRPr="006F6E2B">
        <w:rPr>
          <w:rFonts w:eastAsia="Times New Roman" w:cstheme="minorHAnsi"/>
          <w:lang w:eastAsia="nl-NL"/>
        </w:rPr>
        <w:t xml:space="preserve"> onze leden opgehaald. Met de bedoeling ze verderop te verwerken in een </w:t>
      </w:r>
      <w:r w:rsidR="00F15061" w:rsidRPr="006F6E2B">
        <w:rPr>
          <w:rFonts w:eastAsia="Times New Roman" w:cstheme="minorHAnsi"/>
          <w:b/>
          <w:bCs/>
          <w:lang w:eastAsia="nl-NL"/>
        </w:rPr>
        <w:t>evaluatie</w:t>
      </w:r>
      <w:r w:rsidR="00F15061" w:rsidRPr="006F6E2B">
        <w:rPr>
          <w:rFonts w:eastAsia="Times New Roman" w:cstheme="minorHAnsi"/>
          <w:lang w:eastAsia="nl-NL"/>
        </w:rPr>
        <w:t xml:space="preserve">. Uiteindelijk is onze evaluatie begin 2021 aan de partners binnen BrabantStad aangeboden. Met als belangrijkste strekking: het idee van een </w:t>
      </w:r>
      <w:r w:rsidR="001E5490" w:rsidRPr="006F6E2B">
        <w:rPr>
          <w:rFonts w:eastAsia="Times New Roman" w:cstheme="minorHAnsi"/>
          <w:lang w:eastAsia="nl-NL"/>
        </w:rPr>
        <w:t>Brabant brede</w:t>
      </w:r>
      <w:r w:rsidR="00F15061" w:rsidRPr="006F6E2B">
        <w:rPr>
          <w:rFonts w:eastAsia="Times New Roman" w:cstheme="minorHAnsi"/>
          <w:lang w:eastAsia="nl-NL"/>
        </w:rPr>
        <w:t xml:space="preserve"> subsidieregeling is goed, maar de regeling moet duidelijker en meer stimulerend i.p.v. juridiserend (en met één duidelijke deadline), de uitvoering van de procedure moet eenvoudiger</w:t>
      </w:r>
      <w:r w:rsidR="00B40C46" w:rsidRPr="006F6E2B">
        <w:rPr>
          <w:rFonts w:eastAsia="Times New Roman" w:cstheme="minorHAnsi"/>
          <w:lang w:eastAsia="nl-NL"/>
        </w:rPr>
        <w:t xml:space="preserve"> met medeneming van ervaringen in het veld en de afstemming tussen een Brabantse regeling en die van het rijk en de landelijke fondsen moet beter.</w:t>
      </w:r>
      <w:r w:rsidR="00B40C46" w:rsidRPr="006F6E2B">
        <w:rPr>
          <w:rFonts w:eastAsia="Times New Roman" w:cstheme="minorHAnsi"/>
          <w:lang w:eastAsia="nl-NL"/>
        </w:rPr>
        <w:br/>
        <w:t xml:space="preserve">In juni werden de </w:t>
      </w:r>
      <w:r w:rsidR="00B40C46" w:rsidRPr="006F6E2B">
        <w:rPr>
          <w:rFonts w:eastAsia="Times New Roman" w:cstheme="minorHAnsi"/>
          <w:b/>
          <w:bCs/>
          <w:lang w:eastAsia="nl-NL"/>
        </w:rPr>
        <w:t>toekenningen</w:t>
      </w:r>
      <w:r w:rsidR="00B40C46" w:rsidRPr="006F6E2B">
        <w:rPr>
          <w:rFonts w:eastAsia="Times New Roman" w:cstheme="minorHAnsi"/>
          <w:lang w:eastAsia="nl-NL"/>
        </w:rPr>
        <w:t xml:space="preserve"> bekend. Dat leverde een </w:t>
      </w:r>
      <w:r w:rsidR="00B40C46" w:rsidRPr="006F6E2B">
        <w:rPr>
          <w:rFonts w:eastAsia="Times New Roman" w:cstheme="minorHAnsi"/>
          <w:b/>
          <w:bCs/>
          <w:lang w:eastAsia="nl-NL"/>
        </w:rPr>
        <w:t>teleurstellend beeld</w:t>
      </w:r>
      <w:r w:rsidR="00B40C46" w:rsidRPr="006F6E2B">
        <w:rPr>
          <w:rFonts w:eastAsia="Times New Roman" w:cstheme="minorHAnsi"/>
          <w:lang w:eastAsia="nl-NL"/>
        </w:rPr>
        <w:t xml:space="preserve"> op: het beschikbare budget bleek bij lange na niet toereikend voor alle positief beoordeelde aanvragers. dKvB had dit al verwacht en eerder aangegeven; het budget groeide immers niet terwijl de professionalisering van de Brabantse kunst- en cultuursector van de grond is gekomen. </w:t>
      </w:r>
      <w:r w:rsidR="006E7CA6" w:rsidRPr="006F6E2B">
        <w:rPr>
          <w:rFonts w:eastAsia="Times New Roman" w:cstheme="minorHAnsi"/>
          <w:lang w:eastAsia="nl-NL"/>
        </w:rPr>
        <w:t>D</w:t>
      </w:r>
      <w:r w:rsidR="000016A7">
        <w:rPr>
          <w:rFonts w:eastAsia="Times New Roman" w:cstheme="minorHAnsi"/>
          <w:lang w:eastAsia="nl-NL"/>
        </w:rPr>
        <w:t>i</w:t>
      </w:r>
      <w:r w:rsidR="006E7CA6" w:rsidRPr="006F6E2B">
        <w:rPr>
          <w:rFonts w:eastAsia="Times New Roman" w:cstheme="minorHAnsi"/>
          <w:lang w:eastAsia="nl-NL"/>
        </w:rPr>
        <w:t>e</w:t>
      </w:r>
      <w:r w:rsidR="00B40C46" w:rsidRPr="006F6E2B">
        <w:rPr>
          <w:rFonts w:eastAsia="Times New Roman" w:cstheme="minorHAnsi"/>
          <w:lang w:eastAsia="nl-NL"/>
        </w:rPr>
        <w:t xml:space="preserve"> discrepantie leidde tot de zg. ‘zaaglijn-problematiek’</w:t>
      </w:r>
      <w:r w:rsidR="006E7CA6" w:rsidRPr="006F6E2B">
        <w:rPr>
          <w:rFonts w:eastAsia="Times New Roman" w:cstheme="minorHAnsi"/>
          <w:lang w:eastAsia="nl-NL"/>
        </w:rPr>
        <w:t>: slechts een deel van de positief beoordeelde instellingen ontving een subsidietoekenning.</w:t>
      </w:r>
      <w:r w:rsidR="00B40C46" w:rsidRPr="006F6E2B">
        <w:rPr>
          <w:rFonts w:eastAsia="Times New Roman" w:cstheme="minorHAnsi"/>
          <w:lang w:eastAsia="nl-NL"/>
        </w:rPr>
        <w:t xml:space="preserve"> We hebben de provincie (en gemeenten) meerdere keren opgeroepen meer geld ter beschikking te stellen, de zaaglijn te corrigeren en zodoende meer positief beoordeelde instellingen een subsidie te geven. </w:t>
      </w:r>
      <w:r w:rsidR="00641ED9" w:rsidRPr="006F6E2B">
        <w:rPr>
          <w:rFonts w:cstheme="minorHAnsi"/>
          <w:i/>
          <w:iCs/>
        </w:rPr>
        <w:t xml:space="preserve">“de adviezen en het totaalbeeld van de toekenningen -of beter gezegd: het gebrek daaraan- laten slechts </w:t>
      </w:r>
      <w:r w:rsidR="00641ED9" w:rsidRPr="006F6E2B">
        <w:rPr>
          <w:rFonts w:cstheme="minorHAnsi"/>
          <w:i/>
          <w:iCs/>
        </w:rPr>
        <w:lastRenderedPageBreak/>
        <w:t xml:space="preserve">ruimte voor één conclusie: de middelen die de vier gemeenten en de provincie ter beschikking stellen zijn te gering om de ambities van de provincie en gemeenten zelf én van die van de makers en culturele instellingen waar te maken. Integendeel: er dreigt kaalslag. (…) Meer investeren om positief beoordeelde aanvragen boven de ‘zaaglijn’ te krijgen is noodzakelijk en gerechtvaardigd.” </w:t>
      </w:r>
      <w:r w:rsidR="00B40C46" w:rsidRPr="006F6E2B">
        <w:rPr>
          <w:rFonts w:eastAsia="Times New Roman" w:cstheme="minorHAnsi"/>
          <w:lang w:eastAsia="nl-NL"/>
        </w:rPr>
        <w:t xml:space="preserve">Tevergeefs. Zelfs daar waar het provinciebestuur de minister van OCW opriep haar zaaglijnprobleem bij het Fonds Podiumkunsten te repareren, gaf zij voor de eigen regeling en dus de ‘eigen’ instellingen niet thuis. In de periode juni – september vroegen we hier aandacht voor via brieven (en contacten) aan het provinciebestuur </w:t>
      </w:r>
      <w:r w:rsidR="00F52056" w:rsidRPr="006F6E2B">
        <w:rPr>
          <w:rFonts w:eastAsia="Times New Roman" w:cstheme="minorHAnsi"/>
          <w:lang w:eastAsia="nl-NL"/>
        </w:rPr>
        <w:t>en aan PS en aan de gemeentebesturen van de B5, via gesprekken met de fracties binnen PS en via persberichten en interviews.</w:t>
      </w:r>
      <w:r w:rsidR="00641ED9" w:rsidRPr="006F6E2B">
        <w:rPr>
          <w:rFonts w:eastAsia="Times New Roman" w:cstheme="minorHAnsi"/>
          <w:lang w:eastAsia="nl-NL"/>
        </w:rPr>
        <w:t xml:space="preserve"> </w:t>
      </w:r>
      <w:r w:rsidR="00F52056" w:rsidRPr="006F6E2B">
        <w:rPr>
          <w:rFonts w:eastAsia="Times New Roman" w:cstheme="minorHAnsi"/>
          <w:lang w:eastAsia="nl-NL"/>
        </w:rPr>
        <w:t xml:space="preserve">Het heeft niet mogen baten. </w:t>
      </w:r>
      <w:r w:rsidR="00F52056" w:rsidRPr="006F6E2B">
        <w:rPr>
          <w:rFonts w:eastAsia="Times New Roman" w:cstheme="minorHAnsi"/>
          <w:lang w:eastAsia="nl-NL"/>
        </w:rPr>
        <w:br/>
        <w:t xml:space="preserve">En toen moest de mededeling van de onzorgvuldige beoordelingsprocedure, die helemaal over moet, nog volgen… Daarover in het verslag over 2021 meer.  </w:t>
      </w:r>
      <w:r w:rsidR="00B40C46" w:rsidRPr="006F6E2B">
        <w:rPr>
          <w:rFonts w:eastAsia="Times New Roman" w:cstheme="minorHAnsi"/>
          <w:lang w:eastAsia="nl-NL"/>
        </w:rPr>
        <w:t xml:space="preserve">        </w:t>
      </w:r>
      <w:r w:rsidR="00F15061" w:rsidRPr="006F6E2B">
        <w:rPr>
          <w:rFonts w:eastAsia="Times New Roman" w:cstheme="minorHAnsi"/>
          <w:lang w:eastAsia="nl-NL"/>
        </w:rPr>
        <w:t xml:space="preserve">        </w:t>
      </w:r>
      <w:r w:rsidRPr="006F6E2B">
        <w:rPr>
          <w:rFonts w:eastAsia="Times New Roman" w:cstheme="minorHAnsi"/>
          <w:b/>
          <w:bCs/>
          <w:lang w:eastAsia="nl-NL"/>
        </w:rPr>
        <w:t xml:space="preserve"> </w:t>
      </w:r>
      <w:r w:rsidR="0098525B" w:rsidRPr="006F6E2B">
        <w:rPr>
          <w:rFonts w:eastAsia="Times New Roman" w:cstheme="minorHAnsi"/>
          <w:b/>
          <w:bCs/>
          <w:lang w:eastAsia="nl-NL"/>
        </w:rPr>
        <w:br/>
      </w:r>
      <w:r w:rsidR="0098525B" w:rsidRPr="006F6E2B">
        <w:rPr>
          <w:rFonts w:eastAsia="Times New Roman" w:cstheme="minorHAnsi"/>
          <w:b/>
          <w:bCs/>
          <w:lang w:eastAsia="nl-NL"/>
        </w:rPr>
        <w:br/>
        <w:t>Overige en niet thema-gebonden activiteiten</w:t>
      </w:r>
      <w:r w:rsidR="00132037" w:rsidRPr="006F6E2B">
        <w:rPr>
          <w:rFonts w:eastAsia="Times New Roman" w:cstheme="minorHAnsi"/>
          <w:b/>
          <w:bCs/>
          <w:lang w:eastAsia="nl-NL"/>
        </w:rPr>
        <w:br/>
      </w:r>
      <w:r w:rsidR="00141C26" w:rsidRPr="006F6E2B">
        <w:rPr>
          <w:rFonts w:eastAsia="Times New Roman" w:cstheme="minorHAnsi"/>
          <w:bCs/>
          <w:lang w:eastAsia="nl-NL"/>
        </w:rPr>
        <w:t xml:space="preserve">* </w:t>
      </w:r>
      <w:r w:rsidR="00641ED9" w:rsidRPr="006F6E2B">
        <w:rPr>
          <w:rFonts w:eastAsia="Times New Roman" w:cstheme="minorHAnsi"/>
          <w:bCs/>
          <w:lang w:eastAsia="nl-NL"/>
        </w:rPr>
        <w:t xml:space="preserve">Op verzoek van de leden zouden we een verkenning doen naar de (financiële) </w:t>
      </w:r>
      <w:r w:rsidR="00641ED9" w:rsidRPr="006F6E2B">
        <w:rPr>
          <w:rFonts w:eastAsia="Times New Roman" w:cstheme="minorHAnsi"/>
          <w:b/>
          <w:lang w:eastAsia="nl-NL"/>
        </w:rPr>
        <w:t>omvang van de ondersteuningsstructuur</w:t>
      </w:r>
      <w:r w:rsidR="00641ED9" w:rsidRPr="006F6E2B">
        <w:rPr>
          <w:rFonts w:eastAsia="Times New Roman" w:cstheme="minorHAnsi"/>
          <w:bCs/>
          <w:lang w:eastAsia="nl-NL"/>
        </w:rPr>
        <w:t xml:space="preserve"> voor kunst en cultuur in onze provincie en die vergelijken met de andere provincies. Nadat de opdracht was geformuleerd en een werkgroep samengesteld, viel het Brabantse bestuurscollege, kregen we </w:t>
      </w:r>
      <w:r w:rsidR="00141C26" w:rsidRPr="006F6E2B">
        <w:rPr>
          <w:rFonts w:eastAsia="Times New Roman" w:cstheme="minorHAnsi"/>
          <w:bCs/>
          <w:lang w:eastAsia="nl-NL"/>
        </w:rPr>
        <w:t xml:space="preserve">er </w:t>
      </w:r>
      <w:r w:rsidR="00641ED9" w:rsidRPr="006F6E2B">
        <w:rPr>
          <w:rFonts w:eastAsia="Times New Roman" w:cstheme="minorHAnsi"/>
          <w:bCs/>
          <w:lang w:eastAsia="nl-NL"/>
        </w:rPr>
        <w:t xml:space="preserve">een nieuw </w:t>
      </w:r>
      <w:r w:rsidR="00141C26" w:rsidRPr="006F6E2B">
        <w:rPr>
          <w:rFonts w:eastAsia="Times New Roman" w:cstheme="minorHAnsi"/>
          <w:bCs/>
          <w:lang w:eastAsia="nl-NL"/>
        </w:rPr>
        <w:t xml:space="preserve">voor terug </w:t>
      </w:r>
      <w:r w:rsidR="00641ED9" w:rsidRPr="006F6E2B">
        <w:rPr>
          <w:rFonts w:eastAsia="Times New Roman" w:cstheme="minorHAnsi"/>
          <w:bCs/>
          <w:lang w:eastAsia="nl-NL"/>
        </w:rPr>
        <w:t xml:space="preserve">en een nieuw bestuursakkoord met daarin </w:t>
      </w:r>
      <w:r w:rsidR="00141C26" w:rsidRPr="006F6E2B">
        <w:rPr>
          <w:rFonts w:eastAsia="Times New Roman" w:cstheme="minorHAnsi"/>
          <w:bCs/>
          <w:lang w:eastAsia="nl-NL"/>
        </w:rPr>
        <w:t xml:space="preserve">bezuinigingen aangekondigd. Om die reden en vanwege de noodzaak prioriteiten te stellen, hebben we - in overleg met de </w:t>
      </w:r>
      <w:r w:rsidR="001E5490" w:rsidRPr="006F6E2B">
        <w:rPr>
          <w:rFonts w:eastAsia="Times New Roman" w:cstheme="minorHAnsi"/>
          <w:bCs/>
          <w:lang w:eastAsia="nl-NL"/>
        </w:rPr>
        <w:t>werkgroep leden</w:t>
      </w:r>
      <w:r w:rsidR="00141C26" w:rsidRPr="006F6E2B">
        <w:rPr>
          <w:rFonts w:eastAsia="Times New Roman" w:cstheme="minorHAnsi"/>
          <w:bCs/>
          <w:lang w:eastAsia="nl-NL"/>
        </w:rPr>
        <w:t xml:space="preserve"> – in mei besloten de verkenning stop te zetten. </w:t>
      </w:r>
      <w:r w:rsidR="00141C26" w:rsidRPr="006F6E2B">
        <w:rPr>
          <w:rFonts w:eastAsia="Times New Roman" w:cstheme="minorHAnsi"/>
          <w:bCs/>
          <w:lang w:eastAsia="nl-NL"/>
        </w:rPr>
        <w:br/>
      </w:r>
      <w:r w:rsidR="005709C6" w:rsidRPr="006F6E2B">
        <w:rPr>
          <w:rFonts w:eastAsia="Times New Roman" w:cstheme="minorHAnsi"/>
          <w:bCs/>
          <w:lang w:eastAsia="nl-NL"/>
        </w:rPr>
        <w:t xml:space="preserve">* We maakten kennis met de </w:t>
      </w:r>
      <w:r w:rsidR="005709C6" w:rsidRPr="006F6E2B">
        <w:rPr>
          <w:rFonts w:eastAsia="Times New Roman" w:cstheme="minorHAnsi"/>
          <w:b/>
          <w:lang w:eastAsia="nl-NL"/>
        </w:rPr>
        <w:t>nieuwe gedeputeerde</w:t>
      </w:r>
      <w:r w:rsidR="005709C6" w:rsidRPr="006F6E2B">
        <w:rPr>
          <w:rFonts w:eastAsia="Times New Roman" w:cstheme="minorHAnsi"/>
          <w:bCs/>
          <w:lang w:eastAsia="nl-NL"/>
        </w:rPr>
        <w:t xml:space="preserve"> voor vrije tijd, cultuur en sport Wil van Pinxteren, bepleitten onze standpunten m.b.t. het nieuwe bestuursakkoord en de plannen met kunst en cultuur en verkenden de mogelijkheden om in het traject tot verdere beleidsvorming onze invloed te kunnen laten gelden. </w:t>
      </w:r>
      <w:r w:rsidR="00641ED9" w:rsidRPr="006F6E2B">
        <w:rPr>
          <w:rFonts w:eastAsia="Times New Roman" w:cstheme="minorHAnsi"/>
          <w:bCs/>
          <w:lang w:eastAsia="nl-NL"/>
        </w:rPr>
        <w:br/>
      </w:r>
      <w:r w:rsidR="00141C26" w:rsidRPr="006F6E2B">
        <w:rPr>
          <w:rFonts w:eastAsia="Times New Roman" w:cstheme="minorHAnsi"/>
          <w:bCs/>
          <w:lang w:eastAsia="nl-NL"/>
        </w:rPr>
        <w:t xml:space="preserve">* </w:t>
      </w:r>
      <w:r w:rsidR="00141C26" w:rsidRPr="006F6E2B">
        <w:rPr>
          <w:rFonts w:eastAsia="Times New Roman" w:cstheme="minorHAnsi"/>
          <w:lang w:eastAsia="nl-NL"/>
        </w:rPr>
        <w:t xml:space="preserve">We deden </w:t>
      </w:r>
      <w:r w:rsidR="001E5490" w:rsidRPr="006F6E2B">
        <w:rPr>
          <w:rFonts w:eastAsia="Times New Roman" w:cstheme="minorHAnsi"/>
          <w:lang w:eastAsia="nl-NL"/>
        </w:rPr>
        <w:t>PS-suggesties</w:t>
      </w:r>
      <w:r w:rsidR="00141C26" w:rsidRPr="006F6E2B">
        <w:rPr>
          <w:rFonts w:eastAsia="Times New Roman" w:cstheme="minorHAnsi"/>
          <w:lang w:eastAsia="nl-NL"/>
        </w:rPr>
        <w:t xml:space="preserve"> voor het profiel van de nieuwe </w:t>
      </w:r>
      <w:r w:rsidR="00141C26" w:rsidRPr="006F6E2B">
        <w:rPr>
          <w:rFonts w:eastAsia="Times New Roman" w:cstheme="minorHAnsi"/>
          <w:b/>
          <w:bCs/>
          <w:lang w:eastAsia="nl-NL"/>
        </w:rPr>
        <w:t>Commissaris van de Koning</w:t>
      </w:r>
      <w:r w:rsidR="00141C26" w:rsidRPr="006F6E2B">
        <w:rPr>
          <w:rFonts w:eastAsia="Times New Roman" w:cstheme="minorHAnsi"/>
          <w:lang w:eastAsia="nl-NL"/>
        </w:rPr>
        <w:t xml:space="preserve"> en </w:t>
      </w:r>
      <w:r w:rsidR="00141C26" w:rsidRPr="006F6E2B">
        <w:rPr>
          <w:rFonts w:eastAsia="Times New Roman" w:cstheme="minorHAnsi"/>
          <w:lang w:eastAsia="nl-NL"/>
        </w:rPr>
        <w:t xml:space="preserve">heetten Ina Adema welkom toen zij eenmaal benoemd en aangetreden was.  </w:t>
      </w:r>
      <w:r w:rsidR="006E7CA6" w:rsidRPr="006F6E2B">
        <w:rPr>
          <w:rFonts w:eastAsia="Times New Roman" w:cstheme="minorHAnsi"/>
          <w:lang w:eastAsia="nl-NL"/>
        </w:rPr>
        <w:br/>
      </w:r>
      <w:r w:rsidR="006E7CA6" w:rsidRPr="006F6E2B">
        <w:rPr>
          <w:rFonts w:eastAsia="Times New Roman" w:cstheme="minorHAnsi"/>
          <w:bCs/>
          <w:lang w:eastAsia="nl-NL"/>
        </w:rPr>
        <w:t xml:space="preserve">* dKvB deed mee aan de evaluatie van de </w:t>
      </w:r>
      <w:r w:rsidR="006E7CA6" w:rsidRPr="006F6E2B">
        <w:rPr>
          <w:rFonts w:eastAsia="Times New Roman" w:cstheme="minorHAnsi"/>
          <w:b/>
          <w:lang w:eastAsia="nl-NL"/>
        </w:rPr>
        <w:t>Impulsgeldenregeling</w:t>
      </w:r>
      <w:r w:rsidR="006E7CA6" w:rsidRPr="006F6E2B">
        <w:rPr>
          <w:rFonts w:eastAsia="Times New Roman" w:cstheme="minorHAnsi"/>
          <w:bCs/>
          <w:lang w:eastAsia="nl-NL"/>
        </w:rPr>
        <w:t xml:space="preserve"> (gesprek met Bureau Lysias in mei) en we riepen onze leden op ook mee te werken aan de evaluatie, die in opdracht van Kunstloc plaatsvond. </w:t>
      </w:r>
      <w:r w:rsidR="006E7CA6" w:rsidRPr="006F6E2B">
        <w:rPr>
          <w:rFonts w:eastAsia="Times New Roman" w:cstheme="minorHAnsi"/>
          <w:bCs/>
          <w:lang w:eastAsia="nl-NL"/>
        </w:rPr>
        <w:br/>
        <w:t xml:space="preserve">In het najaar maakte dKvB zich eerst boos over de aankondiging van het provinciebestuur van een </w:t>
      </w:r>
      <w:r w:rsidR="006E7CA6" w:rsidRPr="006F6E2B">
        <w:rPr>
          <w:rFonts w:eastAsia="Times New Roman" w:cstheme="minorHAnsi"/>
          <w:b/>
          <w:lang w:eastAsia="nl-NL"/>
        </w:rPr>
        <w:t>korting</w:t>
      </w:r>
      <w:r w:rsidR="006E7CA6" w:rsidRPr="006F6E2B">
        <w:rPr>
          <w:rFonts w:eastAsia="Times New Roman" w:cstheme="minorHAnsi"/>
          <w:bCs/>
          <w:lang w:eastAsia="nl-NL"/>
        </w:rPr>
        <w:t xml:space="preserve"> van meer dan 50% op de Impulsgeldenregeling (die GS ‘verkocht’ alsof het een nieuwe inzet op cultuur was met een nieuw budget was). Vervolgens maakten we ons bij GS en PS hard voor de handhaving van het oorspronkelijke budget, o.a. met het argument dat deze regeling nu juist geschikt is om de kleine en middelgrote instellingen / makers een duwtje in de rug te geven bij het te boven komen van de effecten van de coronacrisis. Uiteindelijk (het is dan al eind maart 2021) met succes!  </w:t>
      </w:r>
      <w:r w:rsidR="002056C5" w:rsidRPr="006F6E2B">
        <w:rPr>
          <w:rFonts w:eastAsia="Times New Roman" w:cstheme="minorHAnsi"/>
          <w:lang w:eastAsia="nl-NL"/>
        </w:rPr>
        <w:br/>
        <w:t xml:space="preserve">* Met de </w:t>
      </w:r>
      <w:r w:rsidR="002056C5" w:rsidRPr="006F6E2B">
        <w:rPr>
          <w:rFonts w:eastAsia="Times New Roman" w:cstheme="minorHAnsi"/>
          <w:b/>
          <w:bCs/>
          <w:lang w:eastAsia="nl-NL"/>
        </w:rPr>
        <w:t>Taskforce regioprofiel cultuur</w:t>
      </w:r>
      <w:r w:rsidR="002056C5" w:rsidRPr="006F6E2B">
        <w:rPr>
          <w:rFonts w:eastAsia="Times New Roman" w:cstheme="minorHAnsi"/>
          <w:lang w:eastAsia="nl-NL"/>
        </w:rPr>
        <w:t xml:space="preserve"> van BrabantStad bespraken we de voortgang van hun activiteiten en deden hen op hun verzoek suggesties voor het werkplan 2021</w:t>
      </w:r>
      <w:r w:rsidR="006E7CA6" w:rsidRPr="006F6E2B">
        <w:rPr>
          <w:rFonts w:eastAsia="Times New Roman" w:cstheme="minorHAnsi"/>
          <w:lang w:eastAsia="nl-NL"/>
        </w:rPr>
        <w:t>–</w:t>
      </w:r>
      <w:r w:rsidR="002056C5" w:rsidRPr="006F6E2B">
        <w:rPr>
          <w:rFonts w:eastAsia="Times New Roman" w:cstheme="minorHAnsi"/>
          <w:lang w:eastAsia="nl-NL"/>
        </w:rPr>
        <w:t>2024</w:t>
      </w:r>
      <w:r w:rsidR="006E7CA6" w:rsidRPr="006F6E2B">
        <w:rPr>
          <w:rFonts w:eastAsia="Times New Roman" w:cstheme="minorHAnsi"/>
          <w:lang w:eastAsia="nl-NL"/>
        </w:rPr>
        <w:t>.</w:t>
      </w:r>
      <w:r w:rsidR="002056C5" w:rsidRPr="006F6E2B">
        <w:rPr>
          <w:rFonts w:eastAsia="Times New Roman" w:cstheme="minorHAnsi"/>
          <w:lang w:eastAsia="nl-NL"/>
        </w:rPr>
        <w:t xml:space="preserve"> </w:t>
      </w:r>
      <w:r w:rsidR="002056C5" w:rsidRPr="006F6E2B">
        <w:rPr>
          <w:rFonts w:eastAsia="Times New Roman" w:cstheme="minorHAnsi"/>
          <w:lang w:eastAsia="nl-NL"/>
        </w:rPr>
        <w:br/>
      </w:r>
      <w:r w:rsidR="00141C26" w:rsidRPr="006F6E2B">
        <w:rPr>
          <w:rFonts w:eastAsia="Times New Roman" w:cstheme="minorHAnsi"/>
          <w:bCs/>
          <w:lang w:eastAsia="nl-NL"/>
        </w:rPr>
        <w:t xml:space="preserve">* </w:t>
      </w:r>
      <w:r w:rsidR="00641ED9" w:rsidRPr="006F6E2B">
        <w:rPr>
          <w:rFonts w:eastAsia="Times New Roman" w:cstheme="minorHAnsi"/>
          <w:bCs/>
          <w:lang w:eastAsia="nl-NL"/>
        </w:rPr>
        <w:t xml:space="preserve">dKvB nam </w:t>
      </w:r>
      <w:r w:rsidR="00141C26" w:rsidRPr="006F6E2B">
        <w:rPr>
          <w:rFonts w:eastAsia="Times New Roman" w:cstheme="minorHAnsi"/>
          <w:bCs/>
          <w:lang w:eastAsia="nl-NL"/>
        </w:rPr>
        <w:t xml:space="preserve">in het najaar </w:t>
      </w:r>
      <w:r w:rsidR="00641ED9" w:rsidRPr="006F6E2B">
        <w:rPr>
          <w:rFonts w:eastAsia="Times New Roman" w:cstheme="minorHAnsi"/>
          <w:bCs/>
          <w:lang w:eastAsia="nl-NL"/>
        </w:rPr>
        <w:t xml:space="preserve">het initiatief tot een provinciaal cultuurdebat in het kader van de </w:t>
      </w:r>
      <w:r w:rsidR="00641ED9" w:rsidRPr="006F6E2B">
        <w:rPr>
          <w:rFonts w:eastAsia="Times New Roman" w:cstheme="minorHAnsi"/>
          <w:b/>
          <w:lang w:eastAsia="nl-NL"/>
        </w:rPr>
        <w:t>v</w:t>
      </w:r>
      <w:r w:rsidR="00DB61DF" w:rsidRPr="006F6E2B">
        <w:rPr>
          <w:rFonts w:eastAsia="Times New Roman" w:cstheme="minorHAnsi"/>
          <w:b/>
          <w:lang w:eastAsia="nl-NL"/>
        </w:rPr>
        <w:t xml:space="preserve">erkiezingen voor </w:t>
      </w:r>
      <w:r w:rsidR="0098525B" w:rsidRPr="006F6E2B">
        <w:rPr>
          <w:rFonts w:eastAsia="Times New Roman" w:cstheme="minorHAnsi"/>
          <w:b/>
          <w:lang w:eastAsia="nl-NL"/>
        </w:rPr>
        <w:t>de Tweede Kamer</w:t>
      </w:r>
      <w:r w:rsidR="00641ED9" w:rsidRPr="006F6E2B">
        <w:rPr>
          <w:rFonts w:eastAsia="Times New Roman" w:cstheme="minorHAnsi"/>
          <w:bCs/>
          <w:lang w:eastAsia="nl-NL"/>
        </w:rPr>
        <w:t xml:space="preserve"> in de LocHal in Tilburg</w:t>
      </w:r>
      <w:r w:rsidR="00141C26" w:rsidRPr="006F6E2B">
        <w:rPr>
          <w:rFonts w:eastAsia="Times New Roman" w:cstheme="minorHAnsi"/>
          <w:bCs/>
          <w:lang w:eastAsia="nl-NL"/>
        </w:rPr>
        <w:t>, ergens in februari 2021</w:t>
      </w:r>
      <w:r w:rsidR="00641ED9" w:rsidRPr="006F6E2B">
        <w:rPr>
          <w:rFonts w:eastAsia="Times New Roman" w:cstheme="minorHAnsi"/>
          <w:bCs/>
          <w:lang w:eastAsia="nl-NL"/>
        </w:rPr>
        <w:t xml:space="preserve">. Kunstloc Brabant nam het stokje over en samen startten we de voorbereidingen, met daarbij ook </w:t>
      </w:r>
      <w:r w:rsidR="007E459C" w:rsidRPr="006F6E2B">
        <w:rPr>
          <w:rFonts w:eastAsia="Times New Roman" w:cstheme="minorHAnsi"/>
          <w:lang w:eastAsia="nl-NL"/>
        </w:rPr>
        <w:t xml:space="preserve">het Directieoverleg Kunst- en Cultuureducatie </w:t>
      </w:r>
      <w:r w:rsidR="00641ED9" w:rsidRPr="006F6E2B">
        <w:rPr>
          <w:rFonts w:eastAsia="Times New Roman" w:cstheme="minorHAnsi"/>
          <w:lang w:eastAsia="nl-NL"/>
        </w:rPr>
        <w:t>(D</w:t>
      </w:r>
      <w:r w:rsidR="001E5490" w:rsidRPr="006F6E2B">
        <w:rPr>
          <w:rFonts w:eastAsia="Times New Roman" w:cstheme="minorHAnsi"/>
          <w:lang w:eastAsia="nl-NL"/>
        </w:rPr>
        <w:t>okC</w:t>
      </w:r>
      <w:r w:rsidR="00641ED9" w:rsidRPr="006F6E2B">
        <w:rPr>
          <w:rFonts w:eastAsia="Times New Roman" w:cstheme="minorHAnsi"/>
          <w:lang w:eastAsia="nl-NL"/>
        </w:rPr>
        <w:t xml:space="preserve">) en Bibliotheek Midden-Brabant. Snel ontstond het idee om dit debat het landelijke cultuurdebat te laten zijn. Daarom raakten Kunsten ’92 en het LKCA ook betrokken. </w:t>
      </w:r>
      <w:r w:rsidR="00446B2B" w:rsidRPr="006F6E2B">
        <w:rPr>
          <w:rFonts w:eastAsia="Times New Roman" w:cstheme="minorHAnsi"/>
          <w:lang w:eastAsia="nl-NL"/>
        </w:rPr>
        <w:br/>
        <w:t xml:space="preserve">* We stemden zoals gebruikelijk af met </w:t>
      </w:r>
      <w:r w:rsidR="00446B2B" w:rsidRPr="006F6E2B">
        <w:rPr>
          <w:rFonts w:eastAsia="Times New Roman" w:cstheme="minorHAnsi"/>
          <w:b/>
          <w:bCs/>
          <w:lang w:eastAsia="nl-NL"/>
        </w:rPr>
        <w:t>Kunsten ’92</w:t>
      </w:r>
      <w:r w:rsidR="00446B2B" w:rsidRPr="006F6E2B">
        <w:rPr>
          <w:rFonts w:eastAsia="Times New Roman" w:cstheme="minorHAnsi"/>
          <w:lang w:eastAsia="nl-NL"/>
        </w:rPr>
        <w:t xml:space="preserve"> en </w:t>
      </w:r>
      <w:proofErr w:type="spellStart"/>
      <w:r w:rsidR="00446B2B" w:rsidRPr="006F6E2B">
        <w:rPr>
          <w:rFonts w:eastAsia="Times New Roman" w:cstheme="minorHAnsi"/>
          <w:b/>
          <w:bCs/>
          <w:lang w:eastAsia="nl-NL"/>
        </w:rPr>
        <w:t>D</w:t>
      </w:r>
      <w:r w:rsidR="006F6E2B">
        <w:rPr>
          <w:rFonts w:eastAsia="Times New Roman" w:cstheme="minorHAnsi"/>
          <w:b/>
          <w:bCs/>
          <w:lang w:eastAsia="nl-NL"/>
        </w:rPr>
        <w:t>okC</w:t>
      </w:r>
      <w:proofErr w:type="spellEnd"/>
      <w:r w:rsidR="00446B2B" w:rsidRPr="006F6E2B">
        <w:rPr>
          <w:rFonts w:eastAsia="Times New Roman" w:cstheme="minorHAnsi"/>
          <w:lang w:eastAsia="nl-NL"/>
        </w:rPr>
        <w:t xml:space="preserve"> en informeerden elkaar veelvuldig en snel.</w:t>
      </w:r>
      <w:r w:rsidR="00641ED9" w:rsidRPr="006F6E2B">
        <w:rPr>
          <w:rFonts w:eastAsia="Times New Roman" w:cstheme="minorHAnsi"/>
          <w:lang w:eastAsia="nl-NL"/>
        </w:rPr>
        <w:br/>
      </w:r>
      <w:r w:rsidR="005709C6" w:rsidRPr="006F6E2B">
        <w:rPr>
          <w:rFonts w:eastAsia="Times New Roman" w:cstheme="minorHAnsi"/>
          <w:lang w:eastAsia="nl-NL"/>
        </w:rPr>
        <w:t xml:space="preserve">* En natuurlijk voerden we onze gebruikelijke </w:t>
      </w:r>
      <w:r w:rsidR="005709C6" w:rsidRPr="006F6E2B">
        <w:rPr>
          <w:rFonts w:eastAsia="Times New Roman" w:cstheme="minorHAnsi"/>
          <w:b/>
          <w:bCs/>
          <w:lang w:eastAsia="nl-NL"/>
        </w:rPr>
        <w:t>monitorgesprekken</w:t>
      </w:r>
      <w:r w:rsidR="005709C6" w:rsidRPr="006F6E2B">
        <w:rPr>
          <w:rFonts w:eastAsia="Times New Roman" w:cstheme="minorHAnsi"/>
          <w:lang w:eastAsia="nl-NL"/>
        </w:rPr>
        <w:t xml:space="preserve"> met de </w:t>
      </w:r>
      <w:r w:rsidR="005709C6" w:rsidRPr="006F6E2B">
        <w:rPr>
          <w:rFonts w:eastAsia="Times New Roman" w:cstheme="minorHAnsi"/>
          <w:b/>
          <w:bCs/>
          <w:lang w:eastAsia="nl-NL"/>
        </w:rPr>
        <w:t>provincie</w:t>
      </w:r>
      <w:r w:rsidR="005709C6" w:rsidRPr="006F6E2B">
        <w:rPr>
          <w:rFonts w:eastAsia="Times New Roman" w:cstheme="minorHAnsi"/>
          <w:lang w:eastAsia="nl-NL"/>
        </w:rPr>
        <w:t xml:space="preserve"> (ambtelijk niveau), </w:t>
      </w:r>
      <w:r w:rsidR="005709C6" w:rsidRPr="006F6E2B">
        <w:rPr>
          <w:rFonts w:eastAsia="Times New Roman" w:cstheme="minorHAnsi"/>
          <w:b/>
          <w:bCs/>
          <w:lang w:eastAsia="nl-NL"/>
        </w:rPr>
        <w:t>Kunstloc Brabant</w:t>
      </w:r>
      <w:r w:rsidR="005709C6" w:rsidRPr="006F6E2B">
        <w:rPr>
          <w:rFonts w:eastAsia="Times New Roman" w:cstheme="minorHAnsi"/>
          <w:lang w:eastAsia="nl-NL"/>
        </w:rPr>
        <w:t xml:space="preserve"> en </w:t>
      </w:r>
      <w:r w:rsidR="005709C6" w:rsidRPr="006F6E2B">
        <w:rPr>
          <w:rFonts w:eastAsia="Times New Roman" w:cstheme="minorHAnsi"/>
          <w:b/>
          <w:bCs/>
          <w:lang w:eastAsia="nl-NL"/>
        </w:rPr>
        <w:t>Brabant C</w:t>
      </w:r>
      <w:r w:rsidR="005709C6" w:rsidRPr="006F6E2B">
        <w:rPr>
          <w:rFonts w:eastAsia="Times New Roman" w:cstheme="minorHAnsi"/>
          <w:lang w:eastAsia="nl-NL"/>
        </w:rPr>
        <w:t xml:space="preserve"> (beide met de directeur-bestuurder). </w:t>
      </w:r>
      <w:r w:rsidR="008D3D8D" w:rsidRPr="006F6E2B">
        <w:rPr>
          <w:rFonts w:eastAsia="Times New Roman" w:cstheme="minorHAnsi"/>
          <w:lang w:eastAsia="nl-NL"/>
        </w:rPr>
        <w:t xml:space="preserve">Onderwerpen van gesprek zijn dan de beleidsvorming, lopende activiteiten en de (evaluatie) van de diverse financieringsregelingen. </w:t>
      </w:r>
      <w:r w:rsidR="008D3D8D" w:rsidRPr="006F6E2B">
        <w:rPr>
          <w:rFonts w:eastAsia="Times New Roman" w:cstheme="minorHAnsi"/>
          <w:lang w:eastAsia="nl-NL"/>
        </w:rPr>
        <w:br/>
        <w:t>W</w:t>
      </w:r>
      <w:r w:rsidR="005709C6" w:rsidRPr="006F6E2B">
        <w:rPr>
          <w:rFonts w:eastAsia="Times New Roman" w:cstheme="minorHAnsi"/>
          <w:lang w:eastAsia="nl-NL"/>
        </w:rPr>
        <w:t>e h</w:t>
      </w:r>
      <w:r w:rsidR="00446B2B" w:rsidRPr="006F6E2B">
        <w:rPr>
          <w:rFonts w:eastAsia="Times New Roman" w:cstheme="minorHAnsi"/>
          <w:lang w:eastAsia="nl-NL"/>
        </w:rPr>
        <w:t>a</w:t>
      </w:r>
      <w:r w:rsidR="005709C6" w:rsidRPr="006F6E2B">
        <w:rPr>
          <w:rFonts w:eastAsia="Times New Roman" w:cstheme="minorHAnsi"/>
          <w:lang w:eastAsia="nl-NL"/>
        </w:rPr>
        <w:t xml:space="preserve">dden </w:t>
      </w:r>
      <w:r w:rsidR="008D3D8D" w:rsidRPr="006F6E2B">
        <w:rPr>
          <w:rFonts w:eastAsia="Times New Roman" w:cstheme="minorHAnsi"/>
          <w:lang w:eastAsia="nl-NL"/>
        </w:rPr>
        <w:t xml:space="preserve">dit jaar voor het eerst ook </w:t>
      </w:r>
      <w:r w:rsidR="005709C6" w:rsidRPr="006F6E2B">
        <w:rPr>
          <w:rFonts w:eastAsia="Times New Roman" w:cstheme="minorHAnsi"/>
          <w:lang w:eastAsia="nl-NL"/>
        </w:rPr>
        <w:t xml:space="preserve">een gesprek met de voorzitter van de </w:t>
      </w:r>
      <w:r w:rsidR="005709C6" w:rsidRPr="006F6E2B">
        <w:rPr>
          <w:rFonts w:eastAsia="Times New Roman" w:cstheme="minorHAnsi"/>
          <w:b/>
          <w:bCs/>
          <w:lang w:eastAsia="nl-NL"/>
        </w:rPr>
        <w:t xml:space="preserve">Raad van Toezicht van </w:t>
      </w:r>
      <w:r w:rsidR="001E5490" w:rsidRPr="006F6E2B">
        <w:rPr>
          <w:rFonts w:eastAsia="Times New Roman" w:cstheme="minorHAnsi"/>
          <w:b/>
          <w:bCs/>
          <w:lang w:eastAsia="nl-NL"/>
        </w:rPr>
        <w:t>Kunstloc</w:t>
      </w:r>
      <w:r w:rsidR="005709C6" w:rsidRPr="006F6E2B">
        <w:rPr>
          <w:rFonts w:eastAsia="Times New Roman" w:cstheme="minorHAnsi"/>
          <w:b/>
          <w:bCs/>
          <w:lang w:eastAsia="nl-NL"/>
        </w:rPr>
        <w:t xml:space="preserve"> Brabant</w:t>
      </w:r>
      <w:r w:rsidR="00446B2B" w:rsidRPr="006F6E2B">
        <w:rPr>
          <w:rFonts w:eastAsia="Times New Roman" w:cstheme="minorHAnsi"/>
          <w:lang w:eastAsia="nl-NL"/>
        </w:rPr>
        <w:t xml:space="preserve">. Met haar </w:t>
      </w:r>
      <w:r w:rsidR="00446B2B" w:rsidRPr="006F6E2B">
        <w:rPr>
          <w:rFonts w:eastAsia="Times New Roman" w:cstheme="minorHAnsi"/>
          <w:lang w:eastAsia="nl-NL"/>
        </w:rPr>
        <w:lastRenderedPageBreak/>
        <w:t xml:space="preserve">bespraken we o.a. de toekomst van Kunstloc in tijden van provinciale bezuinigingen op het cultuur-budget, de omvang en samenstelling van de provinciale ondersteuningsstructuur en de timing van de werving van een nieuwe directeur-bestuurder. </w:t>
      </w:r>
      <w:r w:rsidR="005709C6" w:rsidRPr="006F6E2B">
        <w:rPr>
          <w:rFonts w:eastAsia="Times New Roman" w:cstheme="minorHAnsi"/>
          <w:lang w:eastAsia="nl-NL"/>
        </w:rPr>
        <w:t xml:space="preserve">   </w:t>
      </w:r>
      <w:r w:rsidR="006E4AC3" w:rsidRPr="006F6E2B">
        <w:rPr>
          <w:rFonts w:eastAsia="Times New Roman" w:cstheme="minorHAnsi"/>
          <w:lang w:eastAsia="nl-NL"/>
        </w:rPr>
        <w:br/>
      </w:r>
      <w:r w:rsidR="00302B9B" w:rsidRPr="006F6E2B">
        <w:rPr>
          <w:rFonts w:eastAsia="Times New Roman" w:cstheme="minorHAnsi"/>
          <w:lang w:eastAsia="nl-NL"/>
        </w:rPr>
        <w:br/>
      </w:r>
      <w:r w:rsidR="00446B2B" w:rsidRPr="006F6E2B">
        <w:rPr>
          <w:rFonts w:eastAsia="Times New Roman" w:cstheme="minorHAnsi"/>
          <w:b/>
          <w:bCs/>
          <w:lang w:eastAsia="nl-NL"/>
        </w:rPr>
        <w:br/>
      </w:r>
      <w:r w:rsidR="00D0163E" w:rsidRPr="006F6E2B">
        <w:rPr>
          <w:rFonts w:eastAsia="Times New Roman" w:cstheme="minorHAnsi"/>
          <w:b/>
          <w:bCs/>
          <w:lang w:eastAsia="nl-NL"/>
        </w:rPr>
        <w:t>D</w:t>
      </w:r>
      <w:r w:rsidR="00DE2BD2" w:rsidRPr="006F6E2B">
        <w:rPr>
          <w:rFonts w:eastAsia="Times New Roman" w:cstheme="minorHAnsi"/>
          <w:b/>
          <w:bCs/>
          <w:lang w:eastAsia="nl-NL"/>
        </w:rPr>
        <w:t>E</w:t>
      </w:r>
      <w:r w:rsidR="00D0163E" w:rsidRPr="006F6E2B">
        <w:rPr>
          <w:rFonts w:eastAsia="Times New Roman" w:cstheme="minorHAnsi"/>
          <w:b/>
          <w:bCs/>
          <w:lang w:eastAsia="nl-NL"/>
        </w:rPr>
        <w:t xml:space="preserve"> </w:t>
      </w:r>
      <w:r w:rsidR="00DE2BD2" w:rsidRPr="006F6E2B">
        <w:rPr>
          <w:rFonts w:eastAsia="Times New Roman" w:cstheme="minorHAnsi"/>
          <w:b/>
          <w:bCs/>
          <w:lang w:eastAsia="nl-NL"/>
        </w:rPr>
        <w:t xml:space="preserve">VERENIGING IN </w:t>
      </w:r>
      <w:r w:rsidR="00D0163E" w:rsidRPr="006F6E2B">
        <w:rPr>
          <w:rFonts w:eastAsia="Times New Roman" w:cstheme="minorHAnsi"/>
          <w:b/>
          <w:bCs/>
          <w:lang w:eastAsia="nl-NL"/>
        </w:rPr>
        <w:t>20</w:t>
      </w:r>
      <w:r w:rsidR="00AE7F61" w:rsidRPr="006F6E2B">
        <w:rPr>
          <w:rFonts w:eastAsia="Times New Roman" w:cstheme="minorHAnsi"/>
          <w:b/>
          <w:bCs/>
          <w:lang w:eastAsia="nl-NL"/>
        </w:rPr>
        <w:t xml:space="preserve">20: </w:t>
      </w:r>
      <w:r w:rsidR="00132037" w:rsidRPr="006F6E2B">
        <w:rPr>
          <w:rFonts w:eastAsia="Times New Roman" w:cstheme="minorHAnsi"/>
          <w:b/>
          <w:bCs/>
          <w:lang w:eastAsia="nl-NL"/>
        </w:rPr>
        <w:t xml:space="preserve">VEEL </w:t>
      </w:r>
      <w:r w:rsidR="00AE7F61" w:rsidRPr="006F6E2B">
        <w:rPr>
          <w:rFonts w:eastAsia="Times New Roman" w:cstheme="minorHAnsi"/>
          <w:b/>
          <w:bCs/>
          <w:lang w:eastAsia="nl-NL"/>
        </w:rPr>
        <w:t xml:space="preserve">NIEUWE LEDEN EN </w:t>
      </w:r>
      <w:r w:rsidR="006E7CA6" w:rsidRPr="006F6E2B">
        <w:rPr>
          <w:rFonts w:eastAsia="Times New Roman" w:cstheme="minorHAnsi"/>
          <w:b/>
          <w:bCs/>
          <w:lang w:eastAsia="nl-NL"/>
        </w:rPr>
        <w:t xml:space="preserve">EEN </w:t>
      </w:r>
      <w:r w:rsidR="00AE7F61" w:rsidRPr="006F6E2B">
        <w:rPr>
          <w:rFonts w:eastAsia="Times New Roman" w:cstheme="minorHAnsi"/>
          <w:b/>
          <w:bCs/>
          <w:lang w:eastAsia="nl-NL"/>
        </w:rPr>
        <w:t>GROTE</w:t>
      </w:r>
      <w:r w:rsidR="0098525B" w:rsidRPr="006F6E2B">
        <w:rPr>
          <w:rFonts w:eastAsia="Times New Roman" w:cstheme="minorHAnsi"/>
          <w:b/>
          <w:bCs/>
          <w:lang w:eastAsia="nl-NL"/>
        </w:rPr>
        <w:t>RE</w:t>
      </w:r>
      <w:r w:rsidR="00AE7F61" w:rsidRPr="006F6E2B">
        <w:rPr>
          <w:rFonts w:eastAsia="Times New Roman" w:cstheme="minorHAnsi"/>
          <w:b/>
          <w:bCs/>
          <w:lang w:eastAsia="nl-NL"/>
        </w:rPr>
        <w:t xml:space="preserve"> BETROKKENHEID</w:t>
      </w:r>
      <w:r w:rsidR="005E4FE8" w:rsidRPr="006F6E2B">
        <w:rPr>
          <w:rFonts w:eastAsia="Times New Roman" w:cstheme="minorHAnsi"/>
          <w:b/>
          <w:bCs/>
          <w:lang w:eastAsia="nl-NL"/>
        </w:rPr>
        <w:t xml:space="preserve"> </w:t>
      </w:r>
    </w:p>
    <w:p w14:paraId="6C1844DE" w14:textId="77777777" w:rsidR="00B11E4E" w:rsidRDefault="00E4066C" w:rsidP="00AC1A53">
      <w:pPr>
        <w:spacing w:line="240" w:lineRule="atLeast"/>
        <w:rPr>
          <w:rFonts w:cstheme="minorHAnsi"/>
        </w:rPr>
      </w:pPr>
      <w:proofErr w:type="gramStart"/>
      <w:r w:rsidRPr="006F6E2B">
        <w:rPr>
          <w:rFonts w:cstheme="minorHAnsi"/>
        </w:rPr>
        <w:t>dKvB</w:t>
      </w:r>
      <w:proofErr w:type="gramEnd"/>
      <w:r w:rsidRPr="006F6E2B">
        <w:rPr>
          <w:rFonts w:cstheme="minorHAnsi"/>
        </w:rPr>
        <w:t xml:space="preserve"> telde op 1 januari 20</w:t>
      </w:r>
      <w:r w:rsidR="00973C5D" w:rsidRPr="006F6E2B">
        <w:rPr>
          <w:rFonts w:cstheme="minorHAnsi"/>
        </w:rPr>
        <w:t>20</w:t>
      </w:r>
      <w:r w:rsidRPr="006F6E2B">
        <w:rPr>
          <w:rFonts w:cstheme="minorHAnsi"/>
        </w:rPr>
        <w:t xml:space="preserve"> </w:t>
      </w:r>
      <w:r w:rsidR="00132037" w:rsidRPr="006F6E2B">
        <w:rPr>
          <w:rFonts w:cstheme="minorHAnsi"/>
        </w:rPr>
        <w:t>86</w:t>
      </w:r>
      <w:r w:rsidRPr="006F6E2B">
        <w:rPr>
          <w:rFonts w:cstheme="minorHAnsi"/>
        </w:rPr>
        <w:t xml:space="preserve"> </w:t>
      </w:r>
      <w:r w:rsidRPr="006F6E2B">
        <w:rPr>
          <w:rFonts w:cstheme="minorHAnsi"/>
          <w:b/>
          <w:bCs/>
        </w:rPr>
        <w:t>leden</w:t>
      </w:r>
      <w:r w:rsidRPr="006F6E2B">
        <w:rPr>
          <w:rFonts w:cstheme="minorHAnsi"/>
        </w:rPr>
        <w:t xml:space="preserve">. </w:t>
      </w:r>
      <w:r w:rsidR="00132037" w:rsidRPr="006F6E2B">
        <w:rPr>
          <w:rFonts w:cstheme="minorHAnsi"/>
        </w:rPr>
        <w:t xml:space="preserve">En op 31 december maar liefst: 211. </w:t>
      </w:r>
      <w:r w:rsidRPr="006F6E2B">
        <w:rPr>
          <w:rFonts w:cstheme="minorHAnsi"/>
        </w:rPr>
        <w:t>In de loop van het jaar konden we 1</w:t>
      </w:r>
      <w:r w:rsidR="00ED0C74" w:rsidRPr="006F6E2B">
        <w:rPr>
          <w:rFonts w:cstheme="minorHAnsi"/>
        </w:rPr>
        <w:t>31</w:t>
      </w:r>
      <w:r w:rsidRPr="006F6E2B">
        <w:rPr>
          <w:rFonts w:cstheme="minorHAnsi"/>
        </w:rPr>
        <w:t xml:space="preserve"> nieuwe leden verwelkomen, </w:t>
      </w:r>
      <w:r w:rsidR="00132037" w:rsidRPr="006F6E2B">
        <w:rPr>
          <w:rFonts w:cstheme="minorHAnsi"/>
        </w:rPr>
        <w:t>2</w:t>
      </w:r>
      <w:r w:rsidRPr="006F6E2B">
        <w:rPr>
          <w:rFonts w:cstheme="minorHAnsi"/>
        </w:rPr>
        <w:t xml:space="preserve"> l</w:t>
      </w:r>
      <w:r w:rsidR="00132037" w:rsidRPr="006F6E2B">
        <w:rPr>
          <w:rFonts w:cstheme="minorHAnsi"/>
        </w:rPr>
        <w:t>e</w:t>
      </w:r>
      <w:r w:rsidRPr="006F6E2B">
        <w:rPr>
          <w:rFonts w:cstheme="minorHAnsi"/>
        </w:rPr>
        <w:t>d</w:t>
      </w:r>
      <w:r w:rsidR="00132037" w:rsidRPr="006F6E2B">
        <w:rPr>
          <w:rFonts w:cstheme="minorHAnsi"/>
        </w:rPr>
        <w:t>en</w:t>
      </w:r>
      <w:r w:rsidRPr="006F6E2B">
        <w:rPr>
          <w:rFonts w:cstheme="minorHAnsi"/>
        </w:rPr>
        <w:t xml:space="preserve"> zegde</w:t>
      </w:r>
      <w:r w:rsidR="00132037" w:rsidRPr="006F6E2B">
        <w:rPr>
          <w:rFonts w:cstheme="minorHAnsi"/>
        </w:rPr>
        <w:t>n</w:t>
      </w:r>
      <w:r w:rsidRPr="006F6E2B">
        <w:rPr>
          <w:rFonts w:cstheme="minorHAnsi"/>
        </w:rPr>
        <w:t xml:space="preserve"> op</w:t>
      </w:r>
      <w:r w:rsidR="00ED0C74" w:rsidRPr="006F6E2B">
        <w:rPr>
          <w:rFonts w:cstheme="minorHAnsi"/>
        </w:rPr>
        <w:t xml:space="preserve"> en 4 leden be</w:t>
      </w:r>
      <w:r w:rsidR="00973C5D" w:rsidRPr="006F6E2B">
        <w:rPr>
          <w:rFonts w:cstheme="minorHAnsi"/>
        </w:rPr>
        <w:t xml:space="preserve">taalden meerjarig en ondanks aanmaningen hun contributie niet en hebben we geroyeerd. </w:t>
      </w:r>
      <w:r w:rsidR="00ED0C74" w:rsidRPr="006F6E2B">
        <w:rPr>
          <w:rFonts w:cstheme="minorHAnsi"/>
        </w:rPr>
        <w:t xml:space="preserve">Een netto groei dus van 125 leden. Onze al in 2019 ingezette wervingscampagne heeft dan toch in succes geresulteerd, met dank aan het nieuwe provinciebestuur en zijn plannen.  </w:t>
      </w:r>
      <w:r w:rsidRPr="006F6E2B">
        <w:rPr>
          <w:rFonts w:cstheme="minorHAnsi"/>
        </w:rPr>
        <w:br/>
      </w:r>
      <w:r w:rsidRPr="006F6E2B">
        <w:rPr>
          <w:rFonts w:cstheme="minorHAnsi"/>
        </w:rPr>
        <w:br/>
      </w:r>
      <w:r w:rsidR="00F96959" w:rsidRPr="006F6E2B">
        <w:rPr>
          <w:rFonts w:cstheme="minorHAnsi"/>
        </w:rPr>
        <w:t xml:space="preserve">Het </w:t>
      </w:r>
      <w:r w:rsidR="00F96959" w:rsidRPr="006F6E2B">
        <w:rPr>
          <w:rFonts w:cstheme="minorHAnsi"/>
          <w:b/>
        </w:rPr>
        <w:t>bestuur</w:t>
      </w:r>
      <w:r w:rsidR="00F96959" w:rsidRPr="006F6E2B">
        <w:rPr>
          <w:rFonts w:cstheme="minorHAnsi"/>
        </w:rPr>
        <w:t xml:space="preserve"> kwam </w:t>
      </w:r>
      <w:r w:rsidR="001E5490" w:rsidRPr="006F6E2B">
        <w:rPr>
          <w:rFonts w:cstheme="minorHAnsi"/>
        </w:rPr>
        <w:t>tien keer</w:t>
      </w:r>
      <w:r w:rsidR="00F96959" w:rsidRPr="006F6E2B">
        <w:rPr>
          <w:rFonts w:cstheme="minorHAnsi"/>
        </w:rPr>
        <w:t xml:space="preserve"> bijeen</w:t>
      </w:r>
      <w:r w:rsidR="00973C5D" w:rsidRPr="006F6E2B">
        <w:rPr>
          <w:rFonts w:cstheme="minorHAnsi"/>
        </w:rPr>
        <w:t>, eerst in fysieke bijeenkomsten, later vooral digitaal</w:t>
      </w:r>
      <w:r w:rsidR="008D4490" w:rsidRPr="006F6E2B">
        <w:rPr>
          <w:rFonts w:cstheme="minorHAnsi"/>
        </w:rPr>
        <w:t xml:space="preserve"> en voerde veelvuldig tussendoor via de mail en whatsapp overleg</w:t>
      </w:r>
      <w:r w:rsidR="00F96959" w:rsidRPr="006F6E2B">
        <w:rPr>
          <w:rFonts w:cstheme="minorHAnsi"/>
        </w:rPr>
        <w:t xml:space="preserve">. Met als doel de standpunten </w:t>
      </w:r>
      <w:r w:rsidR="008D4490" w:rsidRPr="006F6E2B">
        <w:rPr>
          <w:rFonts w:cstheme="minorHAnsi"/>
        </w:rPr>
        <w:t xml:space="preserve">en de acties </w:t>
      </w:r>
      <w:r w:rsidR="00F96959" w:rsidRPr="006F6E2B">
        <w:rPr>
          <w:rFonts w:cstheme="minorHAnsi"/>
        </w:rPr>
        <w:t xml:space="preserve">van dKvB voor te bereiden en uit te werken en de taken te verdelen. </w:t>
      </w:r>
      <w:r w:rsidR="000D749F" w:rsidRPr="006F6E2B">
        <w:rPr>
          <w:rFonts w:cstheme="minorHAnsi"/>
        </w:rPr>
        <w:t>Het bestuur bestond het gehele jaar uit</w:t>
      </w:r>
      <w:r w:rsidR="00F96959" w:rsidRPr="006F6E2B">
        <w:rPr>
          <w:rFonts w:cstheme="minorHAnsi"/>
        </w:rPr>
        <w:t xml:space="preserve"> Ap de Vries </w:t>
      </w:r>
      <w:r w:rsidR="000D749F" w:rsidRPr="006F6E2B">
        <w:rPr>
          <w:rFonts w:cstheme="minorHAnsi"/>
        </w:rPr>
        <w:t>(</w:t>
      </w:r>
      <w:r w:rsidR="00F96959" w:rsidRPr="006F6E2B">
        <w:rPr>
          <w:rFonts w:cstheme="minorHAnsi"/>
        </w:rPr>
        <w:t>voorzitter</w:t>
      </w:r>
      <w:r w:rsidR="000D749F" w:rsidRPr="006F6E2B">
        <w:rPr>
          <w:rFonts w:cstheme="minorHAnsi"/>
        </w:rPr>
        <w:t>),</w:t>
      </w:r>
      <w:r w:rsidR="00F96959" w:rsidRPr="006F6E2B">
        <w:rPr>
          <w:rFonts w:cstheme="minorHAnsi"/>
        </w:rPr>
        <w:t xml:space="preserve"> Theo Andriessen (Art R</w:t>
      </w:r>
      <w:r w:rsidR="006632B0" w:rsidRPr="006F6E2B">
        <w:rPr>
          <w:rFonts w:cstheme="minorHAnsi"/>
        </w:rPr>
        <w:t>e</w:t>
      </w:r>
      <w:r w:rsidR="00F96959" w:rsidRPr="006F6E2B">
        <w:rPr>
          <w:rFonts w:cstheme="minorHAnsi"/>
        </w:rPr>
        <w:t>lated / BredaPhoto</w:t>
      </w:r>
      <w:r w:rsidR="000D749F" w:rsidRPr="006F6E2B">
        <w:rPr>
          <w:rFonts w:cstheme="minorHAnsi"/>
        </w:rPr>
        <w:t xml:space="preserve"> / penningmeester</w:t>
      </w:r>
      <w:r w:rsidR="00F96959" w:rsidRPr="006F6E2B">
        <w:rPr>
          <w:rFonts w:cstheme="minorHAnsi"/>
        </w:rPr>
        <w:t>)</w:t>
      </w:r>
      <w:r w:rsidR="000D749F" w:rsidRPr="006F6E2B">
        <w:rPr>
          <w:rFonts w:cstheme="minorHAnsi"/>
        </w:rPr>
        <w:t>,</w:t>
      </w:r>
      <w:r w:rsidR="00F96959" w:rsidRPr="006F6E2B">
        <w:rPr>
          <w:rFonts w:cstheme="minorHAnsi"/>
        </w:rPr>
        <w:t xml:space="preserve"> Marilyn Jongenelen (Stedelijk Museum Breda) en Marc Eysink Smeets (</w:t>
      </w:r>
      <w:r w:rsidR="00726667" w:rsidRPr="006F6E2B">
        <w:rPr>
          <w:rFonts w:cstheme="minorHAnsi"/>
        </w:rPr>
        <w:t xml:space="preserve">Messo / </w:t>
      </w:r>
      <w:r w:rsidR="00F96959" w:rsidRPr="006F6E2B">
        <w:rPr>
          <w:rFonts w:cstheme="minorHAnsi"/>
        </w:rPr>
        <w:t>Festival Circolo Tilburg).</w:t>
      </w:r>
      <w:r w:rsidR="00F96959" w:rsidRPr="006F6E2B">
        <w:rPr>
          <w:rFonts w:cstheme="minorHAnsi"/>
        </w:rPr>
        <w:br/>
      </w:r>
      <w:r w:rsidR="000D749F" w:rsidRPr="006F6E2B">
        <w:rPr>
          <w:rFonts w:cstheme="minorHAnsi"/>
        </w:rPr>
        <w:t xml:space="preserve">Een </w:t>
      </w:r>
      <w:r w:rsidR="00726667" w:rsidRPr="006F6E2B">
        <w:rPr>
          <w:rFonts w:cstheme="minorHAnsi"/>
        </w:rPr>
        <w:t xml:space="preserve">gemotiveerd en actief </w:t>
      </w:r>
      <w:r w:rsidR="000D749F" w:rsidRPr="006F6E2B">
        <w:rPr>
          <w:rFonts w:cstheme="minorHAnsi"/>
        </w:rPr>
        <w:t>bestuur</w:t>
      </w:r>
      <w:r w:rsidR="00726667" w:rsidRPr="006F6E2B">
        <w:rPr>
          <w:rFonts w:cstheme="minorHAnsi"/>
        </w:rPr>
        <w:t>, maar slechts bestaande uit</w:t>
      </w:r>
      <w:r w:rsidR="000D749F" w:rsidRPr="006F6E2B">
        <w:rPr>
          <w:rFonts w:cstheme="minorHAnsi"/>
        </w:rPr>
        <w:t xml:space="preserve"> </w:t>
      </w:r>
      <w:r w:rsidR="001E5490" w:rsidRPr="006F6E2B">
        <w:rPr>
          <w:rFonts w:cstheme="minorHAnsi"/>
        </w:rPr>
        <w:t>vier</w:t>
      </w:r>
      <w:r w:rsidR="000D749F" w:rsidRPr="006F6E2B">
        <w:rPr>
          <w:rFonts w:cstheme="minorHAnsi"/>
        </w:rPr>
        <w:t xml:space="preserve"> leden</w:t>
      </w:r>
      <w:r w:rsidR="00726667" w:rsidRPr="006F6E2B">
        <w:rPr>
          <w:rFonts w:cstheme="minorHAnsi"/>
        </w:rPr>
        <w:t>,</w:t>
      </w:r>
      <w:r w:rsidR="000D749F" w:rsidRPr="006F6E2B">
        <w:rPr>
          <w:rFonts w:cstheme="minorHAnsi"/>
        </w:rPr>
        <w:t xml:space="preserve"> t</w:t>
      </w:r>
      <w:r w:rsidR="00F96959" w:rsidRPr="006F6E2B">
        <w:rPr>
          <w:rFonts w:cstheme="minorHAnsi"/>
        </w:rPr>
        <w:t xml:space="preserve">erwijl </w:t>
      </w:r>
      <w:r w:rsidR="000D749F" w:rsidRPr="006F6E2B">
        <w:rPr>
          <w:rFonts w:cstheme="minorHAnsi"/>
        </w:rPr>
        <w:t xml:space="preserve">er </w:t>
      </w:r>
      <w:r w:rsidR="00F96959" w:rsidRPr="006F6E2B">
        <w:rPr>
          <w:rFonts w:cstheme="minorHAnsi"/>
        </w:rPr>
        <w:t xml:space="preserve">plek is voor </w:t>
      </w:r>
      <w:r w:rsidR="001E5490" w:rsidRPr="006F6E2B">
        <w:rPr>
          <w:rFonts w:cstheme="minorHAnsi"/>
        </w:rPr>
        <w:t>zeven</w:t>
      </w:r>
      <w:r w:rsidR="00F96959" w:rsidRPr="006F6E2B">
        <w:rPr>
          <w:rFonts w:cstheme="minorHAnsi"/>
        </w:rPr>
        <w:t>. On</w:t>
      </w:r>
      <w:r w:rsidR="00F54A1A" w:rsidRPr="006F6E2B">
        <w:rPr>
          <w:rFonts w:cstheme="minorHAnsi"/>
        </w:rPr>
        <w:t>ze</w:t>
      </w:r>
      <w:r w:rsidR="00F96959" w:rsidRPr="006F6E2B">
        <w:rPr>
          <w:rFonts w:cstheme="minorHAnsi"/>
        </w:rPr>
        <w:t xml:space="preserve"> herhaalde oproepen, vergezeld met een concreet profiel, </w:t>
      </w:r>
      <w:r w:rsidR="00F54A1A" w:rsidRPr="006F6E2B">
        <w:rPr>
          <w:rFonts w:cstheme="minorHAnsi"/>
        </w:rPr>
        <w:t xml:space="preserve">hebben nu wel tot succes geleid. Er zijn </w:t>
      </w:r>
      <w:r w:rsidR="001E5490" w:rsidRPr="006F6E2B">
        <w:rPr>
          <w:rFonts w:cstheme="minorHAnsi"/>
        </w:rPr>
        <w:t>twee</w:t>
      </w:r>
      <w:r w:rsidR="00F54A1A" w:rsidRPr="006F6E2B">
        <w:rPr>
          <w:rFonts w:cstheme="minorHAnsi"/>
        </w:rPr>
        <w:t xml:space="preserve"> kandidaat-bestuursleden geworven (te benoemen in de ledenvergadering van voorjaar 2021): Ad van Rosmalen (</w:t>
      </w:r>
      <w:r w:rsidR="00AC1A53" w:rsidRPr="006F6E2B">
        <w:rPr>
          <w:rFonts w:cstheme="minorHAnsi"/>
        </w:rPr>
        <w:t xml:space="preserve">bestuur Van Gogh gastatelier, Zundert </w:t>
      </w:r>
      <w:r w:rsidR="00F54A1A" w:rsidRPr="006F6E2B">
        <w:rPr>
          <w:rFonts w:cstheme="minorHAnsi"/>
        </w:rPr>
        <w:t>) en Christian Godschalk (Digital Creativity, Roosendaal).</w:t>
      </w:r>
      <w:r w:rsidR="00F96959" w:rsidRPr="006F6E2B">
        <w:rPr>
          <w:rFonts w:cstheme="minorHAnsi"/>
        </w:rPr>
        <w:t xml:space="preserve"> </w:t>
      </w:r>
      <w:r w:rsidR="00CE7439" w:rsidRPr="006F6E2B">
        <w:rPr>
          <w:rFonts w:cstheme="minorHAnsi"/>
        </w:rPr>
        <w:t>Beiden draaien inmiddels reeds mee in het bestuur.</w:t>
      </w:r>
      <w:r w:rsidR="00ED0C74" w:rsidRPr="006F6E2B">
        <w:rPr>
          <w:rFonts w:cstheme="minorHAnsi"/>
        </w:rPr>
        <w:br/>
      </w:r>
      <w:r w:rsidR="0008320C" w:rsidRPr="006F6E2B">
        <w:rPr>
          <w:rFonts w:cstheme="minorHAnsi"/>
        </w:rPr>
        <w:br/>
        <w:t xml:space="preserve">Het bestuur </w:t>
      </w:r>
      <w:r w:rsidR="00ED0C74" w:rsidRPr="006F6E2B">
        <w:rPr>
          <w:rFonts w:cstheme="minorHAnsi"/>
        </w:rPr>
        <w:t>wil</w:t>
      </w:r>
      <w:r w:rsidR="0008320C" w:rsidRPr="006F6E2B">
        <w:rPr>
          <w:rFonts w:cstheme="minorHAnsi"/>
        </w:rPr>
        <w:t xml:space="preserve"> de </w:t>
      </w:r>
      <w:r w:rsidR="0008320C" w:rsidRPr="006F6E2B">
        <w:rPr>
          <w:rFonts w:cstheme="minorHAnsi"/>
          <w:b/>
          <w:bCs/>
        </w:rPr>
        <w:t>leden betrekken bij de activiteiten</w:t>
      </w:r>
      <w:r w:rsidR="0008320C" w:rsidRPr="006F6E2B">
        <w:rPr>
          <w:rFonts w:cstheme="minorHAnsi"/>
        </w:rPr>
        <w:t xml:space="preserve"> van de vereniging. Leden worden gevraagd voor werkgroepen, input te leveren voor dKvB standpunten en </w:t>
      </w:r>
      <w:r w:rsidR="001E5490" w:rsidRPr="006F6E2B">
        <w:rPr>
          <w:rFonts w:cstheme="minorHAnsi"/>
        </w:rPr>
        <w:t>feedback</w:t>
      </w:r>
      <w:r w:rsidR="0008320C" w:rsidRPr="006F6E2B">
        <w:rPr>
          <w:rFonts w:cstheme="minorHAnsi"/>
        </w:rPr>
        <w:t xml:space="preserve"> te geven </w:t>
      </w:r>
      <w:r w:rsidR="0008320C" w:rsidRPr="006F6E2B">
        <w:rPr>
          <w:rFonts w:cstheme="minorHAnsi"/>
        </w:rPr>
        <w:t xml:space="preserve">op door het bestuur voorbereidde standpunten of in </w:t>
      </w:r>
      <w:r w:rsidR="00F54A1A" w:rsidRPr="006F6E2B">
        <w:rPr>
          <w:rFonts w:cstheme="minorHAnsi"/>
        </w:rPr>
        <w:t>Brabant</w:t>
      </w:r>
      <w:r w:rsidR="0008320C" w:rsidRPr="006F6E2B">
        <w:rPr>
          <w:rFonts w:cstheme="minorHAnsi"/>
        </w:rPr>
        <w:t xml:space="preserve"> gehanteerde subsidieregelingen. </w:t>
      </w:r>
      <w:r w:rsidR="00F54A1A" w:rsidRPr="006F6E2B">
        <w:rPr>
          <w:rFonts w:cstheme="minorHAnsi"/>
        </w:rPr>
        <w:t xml:space="preserve">We constateren </w:t>
      </w:r>
      <w:r w:rsidR="0008320C" w:rsidRPr="006F6E2B">
        <w:rPr>
          <w:rFonts w:cstheme="minorHAnsi"/>
        </w:rPr>
        <w:t>dat slechts een klein deel van de leden de mogelijkheid en/of intentie heeft ook daadwerkelijk actief aan de activiteiten bij te dragen</w:t>
      </w:r>
      <w:r w:rsidR="00ED0C74" w:rsidRPr="006F6E2B">
        <w:rPr>
          <w:rFonts w:cstheme="minorHAnsi"/>
        </w:rPr>
        <w:t xml:space="preserve"> (voor dit verslagjaar uitgezonderd de acties n.a.v. het nieuwe provinciaal bestuursakkoord</w:t>
      </w:r>
      <w:r w:rsidR="00367E08" w:rsidRPr="006F6E2B">
        <w:rPr>
          <w:rFonts w:cstheme="minorHAnsi"/>
        </w:rPr>
        <w:t>, waarvoor zo’n 50 leden en niet-leden zich vrijwillig inzetten, waarvoor onze dank</w:t>
      </w:r>
      <w:r w:rsidR="00ED0C74" w:rsidRPr="006F6E2B">
        <w:rPr>
          <w:rFonts w:cstheme="minorHAnsi"/>
        </w:rPr>
        <w:t>)</w:t>
      </w:r>
      <w:r w:rsidR="0008320C" w:rsidRPr="006F6E2B">
        <w:rPr>
          <w:rFonts w:cstheme="minorHAnsi"/>
        </w:rPr>
        <w:t>. Dit legt een grote werkdruk op het bestuur en de secretaris en beperkt de actieradius van de vereniging. Ook in 202</w:t>
      </w:r>
      <w:r w:rsidR="00F54A1A" w:rsidRPr="006F6E2B">
        <w:rPr>
          <w:rFonts w:cstheme="minorHAnsi"/>
        </w:rPr>
        <w:t>1</w:t>
      </w:r>
      <w:r w:rsidR="0008320C" w:rsidRPr="006F6E2B">
        <w:rPr>
          <w:rFonts w:cstheme="minorHAnsi"/>
        </w:rPr>
        <w:t xml:space="preserve"> blijft </w:t>
      </w:r>
      <w:r w:rsidR="00ED0C74" w:rsidRPr="006F6E2B">
        <w:rPr>
          <w:rFonts w:cstheme="minorHAnsi"/>
        </w:rPr>
        <w:t>het betrekken van de leden</w:t>
      </w:r>
      <w:r w:rsidR="0008320C" w:rsidRPr="006F6E2B">
        <w:rPr>
          <w:rFonts w:cstheme="minorHAnsi"/>
        </w:rPr>
        <w:t xml:space="preserve"> een aandacht</w:t>
      </w:r>
      <w:r w:rsidR="00F54A1A" w:rsidRPr="006F6E2B">
        <w:rPr>
          <w:rFonts w:cstheme="minorHAnsi"/>
        </w:rPr>
        <w:t>spunt</w:t>
      </w:r>
      <w:r w:rsidR="0008320C" w:rsidRPr="006F6E2B">
        <w:rPr>
          <w:rFonts w:cstheme="minorHAnsi"/>
        </w:rPr>
        <w:t xml:space="preserve">.  </w:t>
      </w:r>
      <w:r w:rsidR="0008320C" w:rsidRPr="006F6E2B">
        <w:rPr>
          <w:rFonts w:cstheme="minorHAnsi"/>
        </w:rPr>
        <w:br/>
      </w:r>
      <w:r w:rsidR="00D95204" w:rsidRPr="006F6E2B">
        <w:rPr>
          <w:rFonts w:cstheme="minorHAnsi"/>
        </w:rPr>
        <w:br/>
        <w:t xml:space="preserve">De bestuursleden ontvangen </w:t>
      </w:r>
      <w:r w:rsidR="00D95204" w:rsidRPr="006F6E2B">
        <w:rPr>
          <w:rFonts w:cstheme="minorHAnsi"/>
          <w:b/>
          <w:bCs/>
        </w:rPr>
        <w:t>geen honorarium</w:t>
      </w:r>
      <w:r w:rsidR="00D95204" w:rsidRPr="006F6E2B">
        <w:rPr>
          <w:rFonts w:cstheme="minorHAnsi"/>
        </w:rPr>
        <w:t xml:space="preserve"> en zien af van een vrijwilligersvergoeding. De huidige voorzitter ontvangt een onkostenvergoeding op basis van declaraties</w:t>
      </w:r>
      <w:r w:rsidR="00ED0C74" w:rsidRPr="006F6E2B">
        <w:rPr>
          <w:rFonts w:cstheme="minorHAnsi"/>
        </w:rPr>
        <w:t xml:space="preserve"> van feitelijke kosten</w:t>
      </w:r>
      <w:r w:rsidR="00D95204" w:rsidRPr="006F6E2B">
        <w:rPr>
          <w:rFonts w:cstheme="minorHAnsi"/>
        </w:rPr>
        <w:t>.</w:t>
      </w:r>
      <w:r w:rsidR="0008320C" w:rsidRPr="006F6E2B">
        <w:rPr>
          <w:rFonts w:cstheme="minorHAnsi"/>
        </w:rPr>
        <w:br/>
      </w:r>
      <w:r w:rsidR="00D95204" w:rsidRPr="006F6E2B">
        <w:rPr>
          <w:rFonts w:cstheme="minorHAnsi"/>
        </w:rPr>
        <w:br/>
      </w:r>
      <w:r w:rsidR="00F54A1A" w:rsidRPr="006F6E2B">
        <w:rPr>
          <w:rFonts w:cstheme="minorHAnsi"/>
          <w:bCs/>
        </w:rPr>
        <w:t xml:space="preserve">Annemarie Kok is </w:t>
      </w:r>
      <w:r w:rsidR="00F54A1A" w:rsidRPr="006F6E2B">
        <w:rPr>
          <w:rFonts w:cstheme="minorHAnsi"/>
          <w:b/>
        </w:rPr>
        <w:t>s</w:t>
      </w:r>
      <w:r w:rsidR="00D95204" w:rsidRPr="006F6E2B">
        <w:rPr>
          <w:rFonts w:cstheme="minorHAnsi"/>
          <w:b/>
        </w:rPr>
        <w:t>ecretaris</w:t>
      </w:r>
      <w:r w:rsidR="00D95204" w:rsidRPr="006F6E2B">
        <w:rPr>
          <w:rFonts w:cstheme="minorHAnsi"/>
        </w:rPr>
        <w:t xml:space="preserve"> van de vereniging</w:t>
      </w:r>
      <w:r w:rsidR="00F54A1A" w:rsidRPr="006F6E2B">
        <w:rPr>
          <w:rFonts w:cstheme="minorHAnsi"/>
        </w:rPr>
        <w:t>.</w:t>
      </w:r>
      <w:r w:rsidR="000D749F" w:rsidRPr="006F6E2B">
        <w:rPr>
          <w:rFonts w:cstheme="minorHAnsi"/>
        </w:rPr>
        <w:t xml:space="preserve"> </w:t>
      </w:r>
      <w:r w:rsidR="00F54A1A" w:rsidRPr="006F6E2B">
        <w:rPr>
          <w:rFonts w:cstheme="minorHAnsi"/>
        </w:rPr>
        <w:t>Zij</w:t>
      </w:r>
      <w:r w:rsidR="000D749F" w:rsidRPr="006F6E2B">
        <w:rPr>
          <w:rFonts w:cstheme="minorHAnsi"/>
        </w:rPr>
        <w:t xml:space="preserve"> </w:t>
      </w:r>
      <w:r w:rsidR="00D95204" w:rsidRPr="006F6E2B">
        <w:rPr>
          <w:rFonts w:cstheme="minorHAnsi"/>
        </w:rPr>
        <w:t xml:space="preserve">vervult deze functie (voor zo’n </w:t>
      </w:r>
      <w:r w:rsidR="000D749F" w:rsidRPr="006F6E2B">
        <w:rPr>
          <w:rFonts w:cstheme="minorHAnsi"/>
        </w:rPr>
        <w:t>380</w:t>
      </w:r>
      <w:r w:rsidR="00D95204" w:rsidRPr="006F6E2B">
        <w:rPr>
          <w:rFonts w:cstheme="minorHAnsi"/>
        </w:rPr>
        <w:t xml:space="preserve"> uur op jaarbasis) als zelfstandige op contractbasis.</w:t>
      </w:r>
      <w:r w:rsidR="00ED0C74" w:rsidRPr="006F6E2B">
        <w:rPr>
          <w:rFonts w:cstheme="minorHAnsi"/>
        </w:rPr>
        <w:t xml:space="preserve"> In 2020 heeft zij met toestemming van het bestuur meer uren gemaakt, met name t.b.v. de (communicatie)acties n.a.v. het provinciaal bestuursakkoord. </w:t>
      </w:r>
      <w:r w:rsidR="00D95204" w:rsidRPr="006F6E2B">
        <w:rPr>
          <w:rFonts w:cstheme="minorHAnsi"/>
        </w:rPr>
        <w:br/>
      </w:r>
      <w:r w:rsidR="00D95204" w:rsidRPr="006F6E2B">
        <w:rPr>
          <w:rFonts w:cstheme="minorHAnsi"/>
        </w:rPr>
        <w:br/>
      </w:r>
      <w:r w:rsidR="000D749F" w:rsidRPr="006F6E2B">
        <w:rPr>
          <w:rFonts w:cstheme="minorHAnsi"/>
        </w:rPr>
        <w:t>D</w:t>
      </w:r>
      <w:r w:rsidR="00F96959" w:rsidRPr="006F6E2B">
        <w:rPr>
          <w:rFonts w:cstheme="minorHAnsi"/>
        </w:rPr>
        <w:t xml:space="preserve">e </w:t>
      </w:r>
      <w:r w:rsidR="00F96959" w:rsidRPr="006F6E2B">
        <w:rPr>
          <w:rFonts w:cstheme="minorHAnsi"/>
          <w:b/>
        </w:rPr>
        <w:t>leden</w:t>
      </w:r>
      <w:r w:rsidR="00F96959" w:rsidRPr="006F6E2B">
        <w:rPr>
          <w:rFonts w:cstheme="minorHAnsi"/>
        </w:rPr>
        <w:t xml:space="preserve"> van de vereniging, </w:t>
      </w:r>
      <w:r w:rsidR="000D749F" w:rsidRPr="006F6E2B">
        <w:rPr>
          <w:rFonts w:cstheme="minorHAnsi"/>
        </w:rPr>
        <w:t>kwamen in 20</w:t>
      </w:r>
      <w:r w:rsidR="00F54A1A" w:rsidRPr="006F6E2B">
        <w:rPr>
          <w:rFonts w:cstheme="minorHAnsi"/>
        </w:rPr>
        <w:t>20</w:t>
      </w:r>
      <w:r w:rsidR="000D749F" w:rsidRPr="006F6E2B">
        <w:rPr>
          <w:rFonts w:cstheme="minorHAnsi"/>
        </w:rPr>
        <w:t xml:space="preserve"> </w:t>
      </w:r>
      <w:r w:rsidR="00DD7DE1" w:rsidRPr="006F6E2B">
        <w:rPr>
          <w:rFonts w:cstheme="minorHAnsi"/>
        </w:rPr>
        <w:t>een keer</w:t>
      </w:r>
      <w:r w:rsidR="000D749F" w:rsidRPr="006F6E2B">
        <w:rPr>
          <w:rFonts w:cstheme="minorHAnsi"/>
        </w:rPr>
        <w:t xml:space="preserve"> </w:t>
      </w:r>
      <w:r w:rsidR="00F96959" w:rsidRPr="006F6E2B">
        <w:rPr>
          <w:rFonts w:cstheme="minorHAnsi"/>
        </w:rPr>
        <w:t xml:space="preserve">in een </w:t>
      </w:r>
      <w:r w:rsidR="00F54A1A" w:rsidRPr="006F6E2B">
        <w:rPr>
          <w:rFonts w:cstheme="minorHAnsi"/>
        </w:rPr>
        <w:t xml:space="preserve">digitale </w:t>
      </w:r>
      <w:r w:rsidR="00F96959" w:rsidRPr="006F6E2B">
        <w:rPr>
          <w:rFonts w:cstheme="minorHAnsi"/>
          <w:b/>
        </w:rPr>
        <w:t>algemene ledenvergadering</w:t>
      </w:r>
      <w:r w:rsidR="00F96959" w:rsidRPr="006F6E2B">
        <w:rPr>
          <w:rFonts w:cstheme="minorHAnsi"/>
        </w:rPr>
        <w:t xml:space="preserve"> bijeen </w:t>
      </w:r>
      <w:r w:rsidR="00D95204" w:rsidRPr="006F6E2B">
        <w:rPr>
          <w:rFonts w:cstheme="minorHAnsi"/>
        </w:rPr>
        <w:t>(</w:t>
      </w:r>
      <w:r w:rsidR="00F54A1A" w:rsidRPr="006F6E2B">
        <w:rPr>
          <w:rFonts w:cstheme="minorHAnsi"/>
        </w:rPr>
        <w:t>27 oktober</w:t>
      </w:r>
      <w:r w:rsidR="00075BEE" w:rsidRPr="006F6E2B">
        <w:rPr>
          <w:rFonts w:cstheme="minorHAnsi"/>
        </w:rPr>
        <w:t xml:space="preserve">, </w:t>
      </w:r>
      <w:r w:rsidR="00F54A1A" w:rsidRPr="006F6E2B">
        <w:rPr>
          <w:rFonts w:cstheme="minorHAnsi"/>
        </w:rPr>
        <w:t>28</w:t>
      </w:r>
      <w:r w:rsidR="00075BEE" w:rsidRPr="006F6E2B">
        <w:rPr>
          <w:rFonts w:cstheme="minorHAnsi"/>
        </w:rPr>
        <w:t xml:space="preserve"> aanwezigen). </w:t>
      </w:r>
      <w:r w:rsidR="00F54A1A" w:rsidRPr="006F6E2B">
        <w:rPr>
          <w:rFonts w:cstheme="minorHAnsi"/>
        </w:rPr>
        <w:t xml:space="preserve">Bedoeling was </w:t>
      </w:r>
      <w:r w:rsidR="00DD7DE1" w:rsidRPr="006F6E2B">
        <w:rPr>
          <w:rFonts w:cstheme="minorHAnsi"/>
        </w:rPr>
        <w:t>twee</w:t>
      </w:r>
      <w:r w:rsidR="00F54A1A" w:rsidRPr="006F6E2B">
        <w:rPr>
          <w:rFonts w:cstheme="minorHAnsi"/>
        </w:rPr>
        <w:t xml:space="preserve"> ledenvergaderingen, gecombineerd met een dKvB-café</w:t>
      </w:r>
      <w:r w:rsidR="00075BEE" w:rsidRPr="006F6E2B">
        <w:rPr>
          <w:rFonts w:cstheme="minorHAnsi"/>
        </w:rPr>
        <w:t>.</w:t>
      </w:r>
      <w:r w:rsidR="00F54A1A" w:rsidRPr="006F6E2B">
        <w:rPr>
          <w:rFonts w:cstheme="minorHAnsi"/>
        </w:rPr>
        <w:t xml:space="preserve"> De voorjaarsbijeenkomst werd echter vanwege de coronabeperkingen geschrapt.</w:t>
      </w:r>
      <w:r w:rsidR="00E85B69" w:rsidRPr="006F6E2B">
        <w:rPr>
          <w:rFonts w:cstheme="minorHAnsi"/>
        </w:rPr>
        <w:t xml:space="preserve"> In de ALV werden het Verslag 2019 en de geplande activiteiten en begroting </w:t>
      </w:r>
      <w:r w:rsidR="00F823C1" w:rsidRPr="006F6E2B">
        <w:rPr>
          <w:rFonts w:cstheme="minorHAnsi"/>
        </w:rPr>
        <w:t xml:space="preserve">/ contributietarieven </w:t>
      </w:r>
      <w:r w:rsidR="00E85B69" w:rsidRPr="006F6E2B">
        <w:rPr>
          <w:rFonts w:cstheme="minorHAnsi"/>
        </w:rPr>
        <w:t xml:space="preserve">2021 vastgesteld en gediscussieerd over de dKvB </w:t>
      </w:r>
      <w:r w:rsidR="00F823C1" w:rsidRPr="006F6E2B">
        <w:rPr>
          <w:rFonts w:cstheme="minorHAnsi"/>
        </w:rPr>
        <w:t xml:space="preserve">agenda, </w:t>
      </w:r>
      <w:r w:rsidR="00E85B69" w:rsidRPr="006F6E2B">
        <w:rPr>
          <w:rFonts w:cstheme="minorHAnsi"/>
        </w:rPr>
        <w:t xml:space="preserve">standpunten en aanpak. </w:t>
      </w:r>
      <w:r w:rsidR="00075BEE" w:rsidRPr="006F6E2B">
        <w:rPr>
          <w:rFonts w:cstheme="minorHAnsi"/>
        </w:rPr>
        <w:br/>
      </w:r>
      <w:r w:rsidR="0008320C" w:rsidRPr="006F6E2B">
        <w:rPr>
          <w:rFonts w:cstheme="minorHAnsi"/>
        </w:rPr>
        <w:t xml:space="preserve">Om vorm te geven aan de vereniging als sociëteit is dKvB in 2019 gestart met </w:t>
      </w:r>
      <w:r w:rsidR="0008320C" w:rsidRPr="006F6E2B">
        <w:rPr>
          <w:rFonts w:cstheme="minorHAnsi"/>
          <w:b/>
          <w:bCs/>
        </w:rPr>
        <w:t>dKvB cafés</w:t>
      </w:r>
      <w:r w:rsidR="0008320C" w:rsidRPr="006F6E2B">
        <w:rPr>
          <w:rFonts w:cstheme="minorHAnsi"/>
        </w:rPr>
        <w:t xml:space="preserve">: informele debatten / ontmoetingen voor leden en hun introducees. De </w:t>
      </w:r>
      <w:r w:rsidR="001E5490" w:rsidRPr="006F6E2B">
        <w:rPr>
          <w:rFonts w:cstheme="minorHAnsi"/>
        </w:rPr>
        <w:t>cafés</w:t>
      </w:r>
      <w:r w:rsidR="0008320C" w:rsidRPr="006F6E2B">
        <w:rPr>
          <w:rFonts w:cstheme="minorHAnsi"/>
        </w:rPr>
        <w:t xml:space="preserve"> beginnen met een debat van ongeveer een uur over onderwerpen die door de aanwezige leden ter plekke worden aangedragen en eindigen in een samenzijn. </w:t>
      </w:r>
      <w:r w:rsidR="00367E08" w:rsidRPr="006F6E2B">
        <w:rPr>
          <w:rFonts w:cstheme="minorHAnsi"/>
        </w:rPr>
        <w:t>Onder het motto: l</w:t>
      </w:r>
      <w:r w:rsidR="0008320C" w:rsidRPr="006F6E2B">
        <w:rPr>
          <w:rFonts w:cstheme="minorHAnsi"/>
        </w:rPr>
        <w:t xml:space="preserve">eden informeren leden en werken samen aan </w:t>
      </w:r>
      <w:r w:rsidR="0008320C" w:rsidRPr="006F6E2B">
        <w:rPr>
          <w:rFonts w:cstheme="minorHAnsi"/>
        </w:rPr>
        <w:lastRenderedPageBreak/>
        <w:t xml:space="preserve">opinievorming. Voor het bestuur zijn de </w:t>
      </w:r>
      <w:r w:rsidR="001E5490" w:rsidRPr="006F6E2B">
        <w:rPr>
          <w:rFonts w:cstheme="minorHAnsi"/>
        </w:rPr>
        <w:t>cafés</w:t>
      </w:r>
      <w:r w:rsidR="0008320C" w:rsidRPr="006F6E2B">
        <w:rPr>
          <w:rFonts w:cstheme="minorHAnsi"/>
        </w:rPr>
        <w:t xml:space="preserve"> van belang om te horen welke onderwerpen de leden het meeste raken. Er werden er in 20</w:t>
      </w:r>
      <w:r w:rsidR="00A93AF0" w:rsidRPr="006F6E2B">
        <w:rPr>
          <w:rFonts w:cstheme="minorHAnsi"/>
        </w:rPr>
        <w:t>20</w:t>
      </w:r>
      <w:r w:rsidR="0008320C" w:rsidRPr="006F6E2B">
        <w:rPr>
          <w:rFonts w:cstheme="minorHAnsi"/>
        </w:rPr>
        <w:t xml:space="preserve"> </w:t>
      </w:r>
      <w:r w:rsidR="00A93AF0" w:rsidRPr="006F6E2B">
        <w:rPr>
          <w:rFonts w:cstheme="minorHAnsi"/>
        </w:rPr>
        <w:t xml:space="preserve">om de bekende reden geen </w:t>
      </w:r>
      <w:r w:rsidR="00367E08" w:rsidRPr="006F6E2B">
        <w:rPr>
          <w:rFonts w:cstheme="minorHAnsi"/>
        </w:rPr>
        <w:t xml:space="preserve">dKvB </w:t>
      </w:r>
      <w:r w:rsidR="00A93AF0" w:rsidRPr="006F6E2B">
        <w:rPr>
          <w:rFonts w:cstheme="minorHAnsi"/>
        </w:rPr>
        <w:t>cafés georganiseerd</w:t>
      </w:r>
      <w:r w:rsidR="0008320C" w:rsidRPr="006F6E2B">
        <w:rPr>
          <w:rFonts w:cstheme="minorHAnsi"/>
        </w:rPr>
        <w:t xml:space="preserve">.   </w:t>
      </w:r>
      <w:r w:rsidR="0008320C" w:rsidRPr="006F6E2B">
        <w:rPr>
          <w:rFonts w:cstheme="minorHAnsi"/>
        </w:rPr>
        <w:br/>
      </w:r>
      <w:r w:rsidR="00D95204" w:rsidRPr="006F6E2B">
        <w:rPr>
          <w:rFonts w:cstheme="minorHAnsi"/>
        </w:rPr>
        <w:br/>
      </w:r>
      <w:r w:rsidR="00A93AF0" w:rsidRPr="006F6E2B">
        <w:rPr>
          <w:rFonts w:cstheme="minorHAnsi"/>
        </w:rPr>
        <w:t>D</w:t>
      </w:r>
      <w:r w:rsidR="001C30EC" w:rsidRPr="006F6E2B">
        <w:rPr>
          <w:rFonts w:cstheme="minorHAnsi"/>
        </w:rPr>
        <w:t xml:space="preserve">e </w:t>
      </w:r>
      <w:r w:rsidR="001C30EC" w:rsidRPr="006F6E2B">
        <w:rPr>
          <w:rFonts w:cstheme="minorHAnsi"/>
          <w:b/>
          <w:bCs/>
        </w:rPr>
        <w:t>communicatie</w:t>
      </w:r>
      <w:r w:rsidR="001C30EC" w:rsidRPr="006F6E2B">
        <w:rPr>
          <w:rFonts w:cstheme="minorHAnsi"/>
        </w:rPr>
        <w:t xml:space="preserve"> van dKvB </w:t>
      </w:r>
      <w:r w:rsidR="00A93AF0" w:rsidRPr="006F6E2B">
        <w:rPr>
          <w:rFonts w:cstheme="minorHAnsi"/>
        </w:rPr>
        <w:t xml:space="preserve">is </w:t>
      </w:r>
      <w:r w:rsidR="00FF4E0D" w:rsidRPr="006F6E2B">
        <w:rPr>
          <w:rFonts w:cstheme="minorHAnsi"/>
        </w:rPr>
        <w:t>op het gewenste niveau</w:t>
      </w:r>
      <w:r w:rsidR="001C30EC" w:rsidRPr="006F6E2B">
        <w:rPr>
          <w:rFonts w:cstheme="minorHAnsi"/>
        </w:rPr>
        <w:t>.</w:t>
      </w:r>
      <w:r w:rsidR="0054380E" w:rsidRPr="006F6E2B">
        <w:rPr>
          <w:rFonts w:cstheme="minorHAnsi"/>
        </w:rPr>
        <w:t xml:space="preserve"> </w:t>
      </w:r>
      <w:r w:rsidR="00FF4E0D" w:rsidRPr="006F6E2B">
        <w:rPr>
          <w:rFonts w:cstheme="minorHAnsi"/>
        </w:rPr>
        <w:t xml:space="preserve">De </w:t>
      </w:r>
      <w:r w:rsidR="001C30EC" w:rsidRPr="006F6E2B">
        <w:rPr>
          <w:rFonts w:cstheme="minorHAnsi"/>
        </w:rPr>
        <w:t xml:space="preserve">geplande </w:t>
      </w:r>
      <w:r w:rsidR="00DD7DE1" w:rsidRPr="006F6E2B">
        <w:rPr>
          <w:rFonts w:cstheme="minorHAnsi"/>
        </w:rPr>
        <w:t>tien</w:t>
      </w:r>
      <w:r w:rsidR="001C30EC" w:rsidRPr="006F6E2B">
        <w:rPr>
          <w:rFonts w:cstheme="minorHAnsi"/>
        </w:rPr>
        <w:t xml:space="preserve"> digitale </w:t>
      </w:r>
      <w:r w:rsidR="00C15976" w:rsidRPr="006F6E2B">
        <w:rPr>
          <w:rFonts w:cstheme="minorHAnsi"/>
        </w:rPr>
        <w:t>berichten</w:t>
      </w:r>
      <w:r w:rsidR="00FF4E0D" w:rsidRPr="006F6E2B">
        <w:rPr>
          <w:rFonts w:cstheme="minorHAnsi"/>
        </w:rPr>
        <w:t xml:space="preserve"> verschenen</w:t>
      </w:r>
      <w:r w:rsidR="00367E08" w:rsidRPr="006F6E2B">
        <w:rPr>
          <w:rFonts w:cstheme="minorHAnsi"/>
        </w:rPr>
        <w:t xml:space="preserve"> – veel meer zelfs gezien de actualiteiten -</w:t>
      </w:r>
      <w:r w:rsidR="00FF4E0D" w:rsidRPr="006F6E2B">
        <w:rPr>
          <w:rFonts w:cstheme="minorHAnsi"/>
        </w:rPr>
        <w:t xml:space="preserve"> en </w:t>
      </w:r>
      <w:r w:rsidR="001C30EC" w:rsidRPr="006F6E2B">
        <w:rPr>
          <w:rFonts w:cstheme="minorHAnsi"/>
        </w:rPr>
        <w:t>de website</w:t>
      </w:r>
      <w:r w:rsidR="00FF4E0D" w:rsidRPr="006F6E2B">
        <w:rPr>
          <w:rFonts w:cstheme="minorHAnsi"/>
        </w:rPr>
        <w:t xml:space="preserve"> </w:t>
      </w:r>
      <w:hyperlink r:id="rId11" w:history="1">
        <w:r w:rsidR="001C30EC" w:rsidRPr="006F6E2B">
          <w:rPr>
            <w:rStyle w:val="Hyperlink"/>
            <w:rFonts w:cstheme="minorHAnsi"/>
          </w:rPr>
          <w:t>www.dekunstvanbrabant.nl</w:t>
        </w:r>
      </w:hyperlink>
      <w:r w:rsidR="00367E08" w:rsidRPr="006F6E2B">
        <w:rPr>
          <w:rStyle w:val="Hyperlink"/>
          <w:rFonts w:cstheme="minorHAnsi"/>
          <w:u w:val="none"/>
        </w:rPr>
        <w:t xml:space="preserve"> </w:t>
      </w:r>
      <w:r w:rsidR="00367E08" w:rsidRPr="006F6E2B">
        <w:rPr>
          <w:rStyle w:val="Hyperlink"/>
          <w:rFonts w:cstheme="minorHAnsi"/>
          <w:color w:val="auto"/>
          <w:u w:val="none"/>
        </w:rPr>
        <w:t xml:space="preserve">is steeds actueel gehouden. </w:t>
      </w:r>
      <w:r w:rsidR="00446B2B" w:rsidRPr="006F6E2B">
        <w:rPr>
          <w:rStyle w:val="Hyperlink"/>
          <w:rFonts w:cstheme="minorHAnsi"/>
          <w:color w:val="auto"/>
          <w:u w:val="none"/>
        </w:rPr>
        <w:br/>
        <w:t>Er is een dKvB-</w:t>
      </w:r>
      <w:r w:rsidR="00446B2B" w:rsidRPr="006F6E2B">
        <w:rPr>
          <w:rStyle w:val="Hyperlink"/>
          <w:rFonts w:cstheme="minorHAnsi"/>
          <w:b/>
          <w:bCs/>
          <w:color w:val="auto"/>
          <w:u w:val="none"/>
        </w:rPr>
        <w:t xml:space="preserve">LinkedIn </w:t>
      </w:r>
      <w:r w:rsidR="00446B2B" w:rsidRPr="006F6E2B">
        <w:rPr>
          <w:rStyle w:val="Hyperlink"/>
          <w:rFonts w:cstheme="minorHAnsi"/>
          <w:color w:val="auto"/>
          <w:u w:val="none"/>
        </w:rPr>
        <w:t xml:space="preserve">profiel aangemaakt. </w:t>
      </w:r>
      <w:r w:rsidR="00367E08" w:rsidRPr="006F6E2B">
        <w:rPr>
          <w:rStyle w:val="Hyperlink"/>
          <w:rFonts w:cstheme="minorHAnsi"/>
          <w:color w:val="auto"/>
        </w:rPr>
        <w:t xml:space="preserve"> </w:t>
      </w:r>
      <w:r w:rsidR="00DA5480" w:rsidRPr="006F6E2B">
        <w:rPr>
          <w:rFonts w:cstheme="minorHAnsi"/>
        </w:rPr>
        <w:t xml:space="preserve"> </w:t>
      </w:r>
      <w:r w:rsidR="00C15976" w:rsidRPr="006F6E2B">
        <w:rPr>
          <w:rFonts w:cstheme="minorHAnsi"/>
        </w:rPr>
        <w:br/>
      </w:r>
      <w:r w:rsidR="00DA5480" w:rsidRPr="006F6E2B">
        <w:rPr>
          <w:rFonts w:cstheme="minorHAnsi"/>
        </w:rPr>
        <w:t xml:space="preserve">dKvB </w:t>
      </w:r>
      <w:r w:rsidR="00367E08" w:rsidRPr="006F6E2B">
        <w:rPr>
          <w:rFonts w:cstheme="minorHAnsi"/>
        </w:rPr>
        <w:t xml:space="preserve">maakt </w:t>
      </w:r>
      <w:r w:rsidR="00DA5480" w:rsidRPr="006F6E2B">
        <w:rPr>
          <w:rFonts w:cstheme="minorHAnsi"/>
        </w:rPr>
        <w:t xml:space="preserve">onderscheid maakt </w:t>
      </w:r>
      <w:r w:rsidR="00DA5480" w:rsidRPr="006F6E2B">
        <w:rPr>
          <w:rFonts w:cstheme="minorHAnsi"/>
          <w:b/>
          <w:bCs/>
        </w:rPr>
        <w:t>Nieuwsbrieven</w:t>
      </w:r>
      <w:r w:rsidR="00DA5480" w:rsidRPr="006F6E2B">
        <w:rPr>
          <w:rFonts w:cstheme="minorHAnsi"/>
        </w:rPr>
        <w:t xml:space="preserve"> – voor leden én relaties</w:t>
      </w:r>
      <w:r w:rsidR="00367E08" w:rsidRPr="006F6E2B">
        <w:rPr>
          <w:rFonts w:cstheme="minorHAnsi"/>
        </w:rPr>
        <w:t xml:space="preserve"> / media</w:t>
      </w:r>
      <w:r w:rsidR="00DA5480" w:rsidRPr="006F6E2B">
        <w:rPr>
          <w:rFonts w:cstheme="minorHAnsi"/>
        </w:rPr>
        <w:t xml:space="preserve"> – en </w:t>
      </w:r>
      <w:r w:rsidR="00DA5480" w:rsidRPr="006F6E2B">
        <w:rPr>
          <w:rFonts w:cstheme="minorHAnsi"/>
          <w:b/>
          <w:bCs/>
        </w:rPr>
        <w:t>Ledenbrieven</w:t>
      </w:r>
      <w:r w:rsidR="00DA5480" w:rsidRPr="006F6E2B">
        <w:rPr>
          <w:rFonts w:cstheme="minorHAnsi"/>
        </w:rPr>
        <w:t xml:space="preserve"> – exclusief voor de leden. Zodat binnen dKvB specifiek over verenigingszaken </w:t>
      </w:r>
      <w:r w:rsidR="00FF4E0D" w:rsidRPr="006F6E2B">
        <w:rPr>
          <w:rFonts w:cstheme="minorHAnsi"/>
        </w:rPr>
        <w:t xml:space="preserve">en voorgenomen acties </w:t>
      </w:r>
      <w:r w:rsidR="00DA5480" w:rsidRPr="006F6E2B">
        <w:rPr>
          <w:rFonts w:cstheme="minorHAnsi"/>
        </w:rPr>
        <w:t>gecommuniceerd kan worden met alleen de direct belanghebbenden. Er</w:t>
      </w:r>
      <w:r w:rsidR="00C15976" w:rsidRPr="006F6E2B">
        <w:rPr>
          <w:rFonts w:cstheme="minorHAnsi"/>
        </w:rPr>
        <w:t xml:space="preserve"> verschenen </w:t>
      </w:r>
      <w:r w:rsidR="00DD7DE1" w:rsidRPr="006F6E2B">
        <w:rPr>
          <w:rFonts w:cstheme="minorHAnsi"/>
        </w:rPr>
        <w:t>10</w:t>
      </w:r>
      <w:r w:rsidR="00367E08" w:rsidRPr="006F6E2B">
        <w:rPr>
          <w:rFonts w:cstheme="minorHAnsi"/>
        </w:rPr>
        <w:t xml:space="preserve"> Nieuwsbrieven, 17 </w:t>
      </w:r>
      <w:r w:rsidR="00DA5480" w:rsidRPr="006F6E2B">
        <w:rPr>
          <w:rFonts w:cstheme="minorHAnsi"/>
        </w:rPr>
        <w:t>Ledenbrieven</w:t>
      </w:r>
      <w:r w:rsidR="00367E08" w:rsidRPr="006F6E2B">
        <w:rPr>
          <w:rFonts w:cstheme="minorHAnsi"/>
        </w:rPr>
        <w:t xml:space="preserve"> en </w:t>
      </w:r>
      <w:r w:rsidR="00DD7DE1" w:rsidRPr="006F6E2B">
        <w:rPr>
          <w:rFonts w:cstheme="minorHAnsi"/>
        </w:rPr>
        <w:t>6</w:t>
      </w:r>
      <w:r w:rsidR="00367E08" w:rsidRPr="006F6E2B">
        <w:rPr>
          <w:rFonts w:cstheme="minorHAnsi"/>
        </w:rPr>
        <w:t xml:space="preserve"> Actienieuwsbrieven #ikwilwelcultuur, alle digitaal</w:t>
      </w:r>
      <w:r w:rsidR="00DA5480" w:rsidRPr="006F6E2B">
        <w:rPr>
          <w:rFonts w:cstheme="minorHAnsi"/>
        </w:rPr>
        <w:t>.</w:t>
      </w:r>
      <w:r w:rsidR="00DE2BD2" w:rsidRPr="006F6E2B">
        <w:rPr>
          <w:rFonts w:cstheme="minorHAnsi"/>
        </w:rPr>
        <w:t xml:space="preserve"> </w:t>
      </w:r>
      <w:r w:rsidR="00367E08" w:rsidRPr="006F6E2B">
        <w:rPr>
          <w:rFonts w:cstheme="minorHAnsi"/>
        </w:rPr>
        <w:br/>
        <w:t>Voor de acties rondom #ikwilwelcultuur werd tijdelijk een speciale website in de lucht gebracht.</w:t>
      </w:r>
    </w:p>
    <w:p w14:paraId="7A23B9A2" w14:textId="7080F92E" w:rsidR="00C06881" w:rsidRDefault="00B11E4E" w:rsidP="00AC1A53">
      <w:pPr>
        <w:spacing w:line="240" w:lineRule="atLeast"/>
        <w:rPr>
          <w:i/>
        </w:rPr>
      </w:pPr>
      <w:r>
        <w:rPr>
          <w:rFonts w:cstheme="minorHAnsi"/>
          <w:noProof/>
        </w:rPr>
        <w:drawing>
          <wp:inline distT="0" distB="0" distL="0" distR="0" wp14:anchorId="6398968D" wp14:editId="0A204AC8">
            <wp:extent cx="2480894" cy="1648590"/>
            <wp:effectExtent l="0" t="0" r="0" b="2540"/>
            <wp:docPr id="3" name="Afbeelding 3" descr="Afbeelding met buiten, persoon, lucht,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persoon, lucht, grond&#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2485704" cy="1651786"/>
                    </a:xfrm>
                    <a:prstGeom prst="rect">
                      <a:avLst/>
                    </a:prstGeom>
                  </pic:spPr>
                </pic:pic>
              </a:graphicData>
            </a:graphic>
          </wp:inline>
        </w:drawing>
      </w:r>
      <w:r w:rsidR="00DA5480" w:rsidRPr="006F6E2B">
        <w:rPr>
          <w:rFonts w:cstheme="minorHAnsi"/>
        </w:rPr>
        <w:br/>
      </w:r>
      <w:r w:rsidR="00F76813" w:rsidRPr="006F6E2B">
        <w:rPr>
          <w:rFonts w:cstheme="minorHAnsi"/>
        </w:rPr>
        <w:br/>
      </w:r>
      <w:r w:rsidR="001C30EC" w:rsidRPr="006F6E2B">
        <w:t xml:space="preserve">De </w:t>
      </w:r>
      <w:r w:rsidR="0034270F" w:rsidRPr="006F6E2B">
        <w:t xml:space="preserve">beheersing van de </w:t>
      </w:r>
      <w:r w:rsidR="001C30EC" w:rsidRPr="006F6E2B">
        <w:rPr>
          <w:b/>
        </w:rPr>
        <w:t>financiën</w:t>
      </w:r>
      <w:r w:rsidR="001C30EC" w:rsidRPr="006F6E2B">
        <w:t xml:space="preserve"> van de vereniging </w:t>
      </w:r>
      <w:r w:rsidR="0034270F" w:rsidRPr="006F6E2B">
        <w:t>is</w:t>
      </w:r>
      <w:r w:rsidR="001C30EC" w:rsidRPr="006F6E2B">
        <w:t xml:space="preserve"> op orde</w:t>
      </w:r>
      <w:r w:rsidR="00FF4E0D" w:rsidRPr="006F6E2B">
        <w:t xml:space="preserve">. </w:t>
      </w:r>
      <w:r w:rsidR="0034270F" w:rsidRPr="006F6E2B">
        <w:t>De geplande inkomsten voor 20</w:t>
      </w:r>
      <w:r w:rsidR="00367E08" w:rsidRPr="006F6E2B">
        <w:t>20</w:t>
      </w:r>
      <w:r w:rsidR="0034270F" w:rsidRPr="006F6E2B">
        <w:t xml:space="preserve"> werden</w:t>
      </w:r>
      <w:r w:rsidR="00367E08" w:rsidRPr="006F6E2B">
        <w:t xml:space="preserve"> </w:t>
      </w:r>
      <w:r w:rsidR="00E85B69" w:rsidRPr="006F6E2B">
        <w:t>ruim overtroffen</w:t>
      </w:r>
      <w:r w:rsidR="00367E08" w:rsidRPr="006F6E2B">
        <w:t xml:space="preserve"> (al blijken er onder de nieuwe leden ook </w:t>
      </w:r>
      <w:r w:rsidR="00E85B69" w:rsidRPr="006F6E2B">
        <w:t>een aantal</w:t>
      </w:r>
      <w:r w:rsidR="00367E08" w:rsidRPr="006F6E2B">
        <w:t xml:space="preserve"> </w:t>
      </w:r>
      <w:r w:rsidR="00E85B69" w:rsidRPr="006F6E2B">
        <w:t>on</w:t>
      </w:r>
      <w:r w:rsidR="005D5F4B" w:rsidRPr="006F6E2B">
        <w:t>bekenden</w:t>
      </w:r>
      <w:r w:rsidR="00E85B69" w:rsidRPr="006F6E2B">
        <w:t xml:space="preserve"> met het fenomeen contributie te zitten)</w:t>
      </w:r>
      <w:r w:rsidR="0034270F" w:rsidRPr="006F6E2B">
        <w:t xml:space="preserve">. </w:t>
      </w:r>
      <w:r w:rsidR="005D5F4B" w:rsidRPr="006F6E2B">
        <w:t>Daarmee zou het ingezette beleid op behoud van een toereikende reserve zijn gerealiseerd. Echter, e</w:t>
      </w:r>
      <w:r w:rsidR="00E85B69" w:rsidRPr="006F6E2B">
        <w:t>r staat tegenover dat ook de uitgaven incidenteel</w:t>
      </w:r>
      <w:r w:rsidR="00216845" w:rsidRPr="006F6E2B">
        <w:t>,</w:t>
      </w:r>
      <w:r w:rsidR="00E85B69" w:rsidRPr="006F6E2B">
        <w:t xml:space="preserve"> maar sterk stegen vanwege de actie #ikwilwelcultuur. Al met al is de bescheiden buffer van dKvB toch weer iets kleiner geworden. Het bestuur wil deze buffer in de komende jaren weer laten groeien, aan de ene kant om risico’s (met </w:t>
      </w:r>
      <w:r w:rsidR="00E85B69" w:rsidRPr="006F6E2B">
        <w:t xml:space="preserve">name in de contributie-inning) te kunnen afdekken, aan de andere kant om over enig ‘werkkapitaal’ te beschikken wanneer er snel geacteerd moet kunnen worden. </w:t>
      </w:r>
      <w:r w:rsidR="005D5F4B" w:rsidRPr="006F6E2B">
        <w:t xml:space="preserve">Daartoe blijft het werven van nieuwe leden, ook om financiële redenen, een prioriteit van het bestuur. </w:t>
      </w:r>
      <w:r w:rsidR="00E85B69" w:rsidRPr="006F6E2B">
        <w:t xml:space="preserve"> </w:t>
      </w:r>
      <w:r w:rsidR="00F823C1" w:rsidRPr="006F6E2B">
        <w:br/>
      </w:r>
      <w:r w:rsidR="001C30EC" w:rsidRPr="006F6E2B">
        <w:t xml:space="preserve">dKvB stelt een </w:t>
      </w:r>
      <w:r w:rsidR="001C30EC" w:rsidRPr="006F6E2B">
        <w:rPr>
          <w:b/>
        </w:rPr>
        <w:t>financieel verslag</w:t>
      </w:r>
      <w:r w:rsidR="001C30EC" w:rsidRPr="006F6E2B">
        <w:t xml:space="preserve"> op met daarin een staat van baten en lasten en de </w:t>
      </w:r>
      <w:r w:rsidR="001E5490" w:rsidRPr="006F6E2B">
        <w:t>vermogenspositie</w:t>
      </w:r>
      <w:r w:rsidR="001C30EC" w:rsidRPr="006F6E2B">
        <w:t>.</w:t>
      </w:r>
      <w:r w:rsidR="00F76813" w:rsidRPr="006F6E2B">
        <w:t xml:space="preserve"> </w:t>
      </w:r>
      <w:r w:rsidR="00F823C1" w:rsidRPr="006F6E2B">
        <w:t xml:space="preserve">Deze Jaarafrekening </w:t>
      </w:r>
      <w:r w:rsidR="00F76813" w:rsidRPr="006F6E2B">
        <w:t xml:space="preserve">wordt gecontroleerd door een </w:t>
      </w:r>
      <w:r w:rsidR="00F76813" w:rsidRPr="006F6E2B">
        <w:rPr>
          <w:b/>
          <w:bCs/>
        </w:rPr>
        <w:t>Kascommissie</w:t>
      </w:r>
      <w:r w:rsidR="00F76813" w:rsidRPr="006F6E2B">
        <w:t xml:space="preserve"> vanuit de leden, die door de algemene ledenvergadering wordt benoemd en aan die vergadering rapporteert. In 20</w:t>
      </w:r>
      <w:r w:rsidR="00F823C1" w:rsidRPr="006F6E2B">
        <w:t>20</w:t>
      </w:r>
      <w:r w:rsidR="00F76813" w:rsidRPr="006F6E2B">
        <w:t xml:space="preserve"> bestond de Kascommissie </w:t>
      </w:r>
      <w:r w:rsidR="006866CA" w:rsidRPr="006F6E2B">
        <w:t>(jaarrekening 201</w:t>
      </w:r>
      <w:r w:rsidR="00F823C1" w:rsidRPr="006F6E2B">
        <w:t>9</w:t>
      </w:r>
      <w:r w:rsidR="006866CA" w:rsidRPr="006F6E2B">
        <w:t xml:space="preserve">) </w:t>
      </w:r>
      <w:r w:rsidR="00F76813" w:rsidRPr="006F6E2B">
        <w:t xml:space="preserve">uit </w:t>
      </w:r>
      <w:r w:rsidR="006866CA" w:rsidRPr="006F6E2B">
        <w:t>Annemarie Pijnappel en Jan Willem van Rijnberk</w:t>
      </w:r>
      <w:r w:rsidR="00F76813" w:rsidRPr="006F6E2B">
        <w:t>.</w:t>
      </w:r>
      <w:r w:rsidR="00F823C1" w:rsidRPr="006F6E2B">
        <w:br/>
        <w:t xml:space="preserve">Vanwege de drukke werkzaamheden en een miscommunicatie kon de Jaarafrekening 2019 niet op de ledenvergadering </w:t>
      </w:r>
      <w:r w:rsidR="00235261" w:rsidRPr="006F6E2B">
        <w:t xml:space="preserve">van 27 oktober worden vastgesteld. Dit zal nu gebeuren op de vergadering van voorjaar 2021. De Kascommissie 2019 / 2020 bestaat uit: Agnes Bolwiender (Matzer </w:t>
      </w:r>
      <w:r w:rsidR="001E5490" w:rsidRPr="006F6E2B">
        <w:t>Theaterproducties</w:t>
      </w:r>
      <w:r w:rsidR="00235261" w:rsidRPr="006F6E2B">
        <w:t>, ’s-Hertogenbosch), Nan van Schendel (Huis 73, ’s-Hertogenbosch) en</w:t>
      </w:r>
      <w:r w:rsidR="00C406ED" w:rsidRPr="006F6E2B">
        <w:t xml:space="preserve"> </w:t>
      </w:r>
      <w:r w:rsidR="00235261" w:rsidRPr="006F6E2B">
        <w:t>Wim Claessen (</w:t>
      </w:r>
      <w:r w:rsidR="00C406ED" w:rsidRPr="006F6E2B">
        <w:t>Podium Circulair, Vught</w:t>
      </w:r>
      <w:r w:rsidR="00235261" w:rsidRPr="006F6E2B">
        <w:t xml:space="preserve">).   </w:t>
      </w:r>
      <w:r w:rsidR="00F76813" w:rsidRPr="006F6E2B">
        <w:t xml:space="preserve"> </w:t>
      </w:r>
      <w:r w:rsidR="001C30EC" w:rsidRPr="006F6E2B">
        <w:br/>
      </w:r>
      <w:proofErr w:type="gramStart"/>
      <w:r w:rsidR="00F823C1" w:rsidRPr="006F6E2B">
        <w:rPr>
          <w:rFonts w:cstheme="minorHAnsi"/>
        </w:rPr>
        <w:t>dKvB</w:t>
      </w:r>
      <w:proofErr w:type="gramEnd"/>
      <w:r w:rsidR="00F823C1" w:rsidRPr="006F6E2B">
        <w:rPr>
          <w:rFonts w:cstheme="minorHAnsi"/>
        </w:rPr>
        <w:t xml:space="preserve"> behield haar </w:t>
      </w:r>
      <w:r w:rsidR="001E5490" w:rsidRPr="006F6E2B">
        <w:rPr>
          <w:rFonts w:cstheme="minorHAnsi"/>
          <w:b/>
        </w:rPr>
        <w:t>ANBI-status</w:t>
      </w:r>
      <w:r w:rsidR="00F823C1" w:rsidRPr="006F6E2B">
        <w:rPr>
          <w:rFonts w:cstheme="minorHAnsi"/>
        </w:rPr>
        <w:t xml:space="preserve">.   </w:t>
      </w:r>
      <w:r w:rsidR="00F823C1" w:rsidRPr="006F6E2B">
        <w:rPr>
          <w:rFonts w:cstheme="minorHAnsi"/>
        </w:rPr>
        <w:br/>
      </w:r>
      <w:r w:rsidR="00222339" w:rsidRPr="006F6E2B">
        <w:br/>
      </w:r>
      <w:r w:rsidR="00222339" w:rsidRPr="006F6E2B">
        <w:rPr>
          <w:i/>
        </w:rPr>
        <w:t xml:space="preserve">                                                  </w:t>
      </w:r>
      <w:r w:rsidR="00DF378E" w:rsidRPr="006F6E2B">
        <w:rPr>
          <w:i/>
        </w:rPr>
        <w:t xml:space="preserve">             </w:t>
      </w:r>
      <w:r w:rsidR="00446B2B" w:rsidRPr="006F6E2B">
        <w:rPr>
          <w:i/>
        </w:rPr>
        <w:t xml:space="preserve">                 </w:t>
      </w:r>
      <w:r w:rsidR="00DF378E" w:rsidRPr="006F6E2B">
        <w:rPr>
          <w:i/>
        </w:rPr>
        <w:t xml:space="preserve">  </w:t>
      </w:r>
      <w:r w:rsidR="00222339" w:rsidRPr="006F6E2B">
        <w:rPr>
          <w:i/>
        </w:rPr>
        <w:t>Vas</w:t>
      </w:r>
      <w:r w:rsidR="002C6570" w:rsidRPr="006F6E2B">
        <w:rPr>
          <w:i/>
        </w:rPr>
        <w:t>tgesteld</w:t>
      </w:r>
      <w:r w:rsidR="00222339" w:rsidRPr="006F6E2B">
        <w:rPr>
          <w:i/>
        </w:rPr>
        <w:t xml:space="preserve"> in de algemene ledenvergadering </w:t>
      </w:r>
      <w:r w:rsidR="002C6570" w:rsidRPr="006F6E2B">
        <w:rPr>
          <w:i/>
        </w:rPr>
        <w:t xml:space="preserve">dKvB </w:t>
      </w:r>
      <w:r w:rsidR="00222339" w:rsidRPr="006F6E2B">
        <w:rPr>
          <w:i/>
        </w:rPr>
        <w:t>van</w:t>
      </w:r>
      <w:r w:rsidR="00A84D47" w:rsidRPr="006F6E2B">
        <w:rPr>
          <w:i/>
        </w:rPr>
        <w:t xml:space="preserve"> </w:t>
      </w:r>
      <w:r w:rsidR="00AE7F61" w:rsidRPr="006F6E2B">
        <w:rPr>
          <w:i/>
        </w:rPr>
        <w:t>15 juni</w:t>
      </w:r>
      <w:r w:rsidR="00AD7037" w:rsidRPr="006F6E2B">
        <w:rPr>
          <w:i/>
        </w:rPr>
        <w:t xml:space="preserve"> 202</w:t>
      </w:r>
      <w:r w:rsidR="00B35A2B" w:rsidRPr="006F6E2B">
        <w:rPr>
          <w:i/>
        </w:rPr>
        <w:t>1</w:t>
      </w:r>
    </w:p>
    <w:p w14:paraId="6B77D068" w14:textId="77777777" w:rsidR="008977B5" w:rsidRDefault="001F231D" w:rsidP="008977B5">
      <w:pPr>
        <w:spacing w:line="240" w:lineRule="atLeast"/>
        <w:ind w:left="708"/>
        <w:rPr>
          <w:i/>
        </w:rPr>
      </w:pPr>
      <w:r w:rsidRPr="006F6E2B">
        <w:rPr>
          <w:i/>
        </w:rPr>
        <w:br/>
      </w:r>
      <w:r w:rsidR="008977B5">
        <w:rPr>
          <w:i/>
          <w:noProof/>
        </w:rPr>
        <w:drawing>
          <wp:inline distT="0" distB="0" distL="0" distR="0" wp14:anchorId="2758DE34" wp14:editId="48968A9C">
            <wp:extent cx="1888870" cy="2603578"/>
            <wp:effectExtent l="0" t="0" r="3810" b="0"/>
            <wp:docPr id="6" name="Afbeelding 6" descr="Afbeelding met vla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vlag&#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1892639" cy="2608773"/>
                    </a:xfrm>
                    <a:prstGeom prst="rect">
                      <a:avLst/>
                    </a:prstGeom>
                  </pic:spPr>
                </pic:pic>
              </a:graphicData>
            </a:graphic>
          </wp:inline>
        </w:drawing>
      </w:r>
      <w:r w:rsidRPr="006F6E2B">
        <w:rPr>
          <w:i/>
        </w:rPr>
        <w:br/>
      </w:r>
      <w:r w:rsidR="00C32F94" w:rsidRPr="006F6E2B">
        <w:rPr>
          <w:i/>
        </w:rPr>
        <w:br/>
      </w:r>
    </w:p>
    <w:p w14:paraId="7A9696D4" w14:textId="0DB4C860" w:rsidR="00027F1B" w:rsidRPr="008977B5" w:rsidRDefault="001F231D" w:rsidP="008977B5">
      <w:pPr>
        <w:spacing w:line="240" w:lineRule="atLeast"/>
        <w:rPr>
          <w:b/>
          <w:bCs/>
          <w:iCs/>
          <w:u w:val="single"/>
        </w:rPr>
      </w:pPr>
      <w:r w:rsidRPr="006F6E2B">
        <w:rPr>
          <w:b/>
          <w:bCs/>
          <w:iCs/>
          <w:u w:val="single"/>
        </w:rPr>
        <w:lastRenderedPageBreak/>
        <w:t>BIJLAGE</w:t>
      </w:r>
      <w:r w:rsidRPr="006F6E2B">
        <w:rPr>
          <w:b/>
          <w:bCs/>
          <w:iCs/>
          <w:u w:val="single"/>
        </w:rPr>
        <w:br/>
      </w:r>
      <w:r w:rsidRPr="006F6E2B">
        <w:rPr>
          <w:b/>
          <w:bCs/>
          <w:iCs/>
          <w:u w:val="single"/>
        </w:rPr>
        <w:br/>
      </w:r>
      <w:r w:rsidRPr="006F6E2B">
        <w:rPr>
          <w:rFonts w:eastAsia="Times New Roman" w:cstheme="minorHAnsi"/>
          <w:b/>
          <w:lang w:eastAsia="nl-NL"/>
        </w:rPr>
        <w:t>Doelstelling</w:t>
      </w:r>
      <w:r w:rsidR="00C32F94" w:rsidRPr="006F6E2B">
        <w:rPr>
          <w:rFonts w:eastAsia="Times New Roman" w:cstheme="minorHAnsi"/>
          <w:b/>
          <w:lang w:eastAsia="nl-NL"/>
        </w:rPr>
        <w:t xml:space="preserve"> De Kunst van Brabant</w:t>
      </w:r>
      <w:r w:rsidRPr="006F6E2B">
        <w:rPr>
          <w:rFonts w:eastAsia="Times New Roman" w:cstheme="minorHAnsi"/>
          <w:b/>
          <w:lang w:eastAsia="nl-NL"/>
        </w:rPr>
        <w:br/>
      </w:r>
      <w:r w:rsidRPr="006F6E2B">
        <w:rPr>
          <w:rFonts w:eastAsia="Times New Roman" w:cstheme="minorHAnsi"/>
          <w:lang w:eastAsia="nl-NL"/>
        </w:rPr>
        <w:t xml:space="preserve">Vereniging De Kunst van Brabant wil een inspirerend, ambitieus en samenhangend klimaat voor kunst en cultuur in Noord-Brabant. We streven naar een omgeving waar kunst en cultuur politiek en maatschappelijk erkend zijn en waar professionals, culturele organisaties en creatieve bedrijven in kunnen gedijen en excelleren, hun ambities waar kunnen maken en in contact kunnen zijn met het beoogde publiek. </w:t>
      </w:r>
      <w:r w:rsidRPr="006F6E2B">
        <w:rPr>
          <w:rFonts w:eastAsia="Times New Roman" w:cstheme="minorHAnsi"/>
          <w:lang w:eastAsia="nl-NL"/>
        </w:rPr>
        <w:br/>
        <w:t xml:space="preserve">De Kunst van Brabant (dKvB) volgt en becommentarieert het kunst- en cultuurbeleid in Brabant en oefent proactief invloed uit op dit beleid en de uitwerking ervan bij zowel de provincie als de gemeenten. Uit de statuten: </w:t>
      </w:r>
      <w:r w:rsidRPr="006F6E2B">
        <w:rPr>
          <w:rFonts w:eastAsia="Times New Roman" w:cstheme="minorHAnsi"/>
          <w:i/>
          <w:iCs/>
          <w:lang w:eastAsia="nl-NL"/>
        </w:rPr>
        <w:t xml:space="preserve">“De vereniging heeft ten doel het verstevigen van de positie van kunst en cultuur in Noord-Brabant en het behartigen van </w:t>
      </w:r>
      <w:r w:rsidR="001E5490" w:rsidRPr="006F6E2B">
        <w:rPr>
          <w:rFonts w:eastAsia="Times New Roman" w:cstheme="minorHAnsi"/>
          <w:i/>
          <w:iCs/>
          <w:lang w:eastAsia="nl-NL"/>
        </w:rPr>
        <w:t>boven sectorale</w:t>
      </w:r>
      <w:r w:rsidRPr="006F6E2B">
        <w:rPr>
          <w:rFonts w:eastAsia="Times New Roman" w:cstheme="minorHAnsi"/>
          <w:i/>
          <w:iCs/>
          <w:lang w:eastAsia="nl-NL"/>
        </w:rPr>
        <w:t xml:space="preserve"> belangen van de instellingen werkzaam op dit terrein, vanuit het gemeenschappelijk belang (...).”</w:t>
      </w:r>
      <w:r w:rsidRPr="006F6E2B">
        <w:rPr>
          <w:rFonts w:eastAsia="Times New Roman" w:cstheme="minorHAnsi"/>
          <w:i/>
          <w:iCs/>
          <w:lang w:eastAsia="nl-NL"/>
        </w:rPr>
        <w:br/>
      </w:r>
      <w:r w:rsidRPr="006F6E2B">
        <w:rPr>
          <w:rFonts w:eastAsia="Times New Roman" w:cstheme="minorHAnsi"/>
          <w:lang w:eastAsia="nl-NL"/>
        </w:rPr>
        <w:t xml:space="preserve">We bepleiten een beleid waarin kunst &amp; cultuur gezien wordt als een impuls voor kwaliteit en ontwikkeling; op alle fronten van de samenleving. Met ruimte voor innovatie, experiment, verdieping en dialoog; waar talenten worden gekoesterd en ondersteund bij hun ontwikkeling; waar de gehele culturele keten belangrijk is en waarin elke kunstvorm haar plek heeft.  </w:t>
      </w:r>
      <w:r w:rsidRPr="006F6E2B">
        <w:rPr>
          <w:rFonts w:eastAsia="Times New Roman" w:cstheme="minorHAnsi"/>
          <w:lang w:eastAsia="nl-NL"/>
        </w:rPr>
        <w:br/>
        <w:t xml:space="preserve">dKvB draagt </w:t>
      </w:r>
      <w:r w:rsidR="001E5490" w:rsidRPr="006F6E2B">
        <w:rPr>
          <w:rFonts w:eastAsia="Times New Roman" w:cstheme="minorHAnsi"/>
          <w:lang w:eastAsia="nl-NL"/>
        </w:rPr>
        <w:t>eraan</w:t>
      </w:r>
      <w:r w:rsidRPr="006F6E2B">
        <w:rPr>
          <w:rFonts w:eastAsia="Times New Roman" w:cstheme="minorHAnsi"/>
          <w:lang w:eastAsia="nl-NL"/>
        </w:rPr>
        <w:t xml:space="preserve"> bij dat de voorwaarden voor kunst &amp; cultuur worden verbeterd, het beleid beter aansluit op de praktijk van culturele organisaties en kunstenaars (</w:t>
      </w:r>
      <w:r w:rsidR="00F856BE" w:rsidRPr="006F6E2B">
        <w:rPr>
          <w:rFonts w:eastAsia="Times New Roman" w:cstheme="minorHAnsi"/>
          <w:lang w:eastAsia="nl-NL"/>
        </w:rPr>
        <w:t>zzp’</w:t>
      </w:r>
      <w:r w:rsidRPr="006F6E2B">
        <w:rPr>
          <w:rFonts w:eastAsia="Times New Roman" w:cstheme="minorHAnsi"/>
          <w:lang w:eastAsia="nl-NL"/>
        </w:rPr>
        <w:t>ers), het cultuurbeleid van provincie en gemeenten goed op elkaar is afgestemd en (ook op landelijk niveau) de stem van cultureel Brabant wordt gehoord. En er vanzelfsprekend voor het publiek een kwalitatief goed aanbod op het gebied van kunst en cultuur is gewaarborgd. Kortom: versterking van kunst &amp; cultuur vanuit het perspectief van de werkenden in de sector en in het belang van ons publiek.</w:t>
      </w:r>
      <w:r w:rsidRPr="006F6E2B">
        <w:rPr>
          <w:rFonts w:eastAsia="Times New Roman" w:cstheme="minorHAnsi"/>
          <w:lang w:eastAsia="nl-NL"/>
        </w:rPr>
        <w:br/>
      </w:r>
      <w:r w:rsidRPr="006F6E2B">
        <w:rPr>
          <w:rFonts w:eastAsia="Times New Roman" w:cstheme="minorHAnsi"/>
          <w:lang w:eastAsia="nl-NL"/>
        </w:rPr>
        <w:br/>
      </w:r>
    </w:p>
    <w:p w14:paraId="32625A92" w14:textId="77F7DAEC" w:rsidR="00FF7460" w:rsidRPr="006F6E2B" w:rsidRDefault="001F231D" w:rsidP="00AC1A53">
      <w:pPr>
        <w:spacing w:line="240" w:lineRule="atLeast"/>
        <w:rPr>
          <w:i/>
        </w:rPr>
      </w:pPr>
      <w:r w:rsidRPr="006F6E2B">
        <w:rPr>
          <w:rFonts w:eastAsia="Times New Roman" w:cstheme="minorHAnsi"/>
          <w:b/>
          <w:lang w:eastAsia="nl-NL"/>
        </w:rPr>
        <w:t xml:space="preserve">Werkwijze </w:t>
      </w:r>
      <w:r w:rsidRPr="006F6E2B">
        <w:rPr>
          <w:rFonts w:eastAsia="Times New Roman" w:cstheme="minorHAnsi"/>
          <w:b/>
          <w:lang w:eastAsia="nl-NL"/>
        </w:rPr>
        <w:br/>
      </w:r>
      <w:r w:rsidRPr="006F6E2B">
        <w:rPr>
          <w:rFonts w:eastAsia="Times New Roman" w:cstheme="minorHAnsi"/>
          <w:lang w:eastAsia="nl-NL"/>
        </w:rPr>
        <w:t xml:space="preserve">dKvB pakt haar opdracht zelfbewust en met een constructieve houding op. Vanuit het besef dat kunst en cultuur van wezenlijk belang zijn voor de samenleving en voor elk individu. We laten ons horen in het politieke debat en dragen de maatschappelijke waarde(n) van kunst en cultuur uit. </w:t>
      </w:r>
      <w:r w:rsidRPr="006F6E2B">
        <w:rPr>
          <w:rFonts w:eastAsia="Times New Roman" w:cstheme="minorHAnsi"/>
          <w:lang w:eastAsia="nl-NL"/>
        </w:rPr>
        <w:br/>
        <w:t>dKvB verbindt culturele organisaties / kunstenaars met elkaar, opdat ook zij zich afzonderlijk én gezamenlijk inzetten voor het collectieve belang van kunst en cultuur in de provincie. We bundelen en agenderen daartoe hun wensen en ideeën en doen suggesties voor verbeteringen.</w:t>
      </w:r>
      <w:r w:rsidRPr="006F6E2B">
        <w:rPr>
          <w:rFonts w:eastAsia="Times New Roman" w:cstheme="minorHAnsi"/>
          <w:lang w:eastAsia="nl-NL"/>
        </w:rPr>
        <w:br/>
        <w:t xml:space="preserve">We zetten de expertise van de leden in en betrekken hen bij de activiteiten. We doen het samen: dKvB is een vereniging van, voor én door haar leden. De leden bepalen het doel en de koers. Het bestuur bestuurt de vereniging, vertegenwoordigt haar extern, is de eerste gesprekspartner en bewaakt de voortgang van de speerpunten die de leden jaarlijks vaststellen. </w:t>
      </w:r>
      <w:r w:rsidRPr="006F6E2B">
        <w:rPr>
          <w:rFonts w:eastAsia="Times New Roman" w:cstheme="minorHAnsi"/>
          <w:lang w:eastAsia="nl-NL"/>
        </w:rPr>
        <w:br/>
      </w:r>
    </w:p>
    <w:sectPr w:rsidR="00FF7460" w:rsidRPr="006F6E2B" w:rsidSect="001E5490">
      <w:footerReference w:type="even" r:id="rId14"/>
      <w:footerReference w:type="default" r:id="rId15"/>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921228" w14:textId="77777777" w:rsidR="00F73D31" w:rsidRDefault="00F73D31" w:rsidP="003C4469">
      <w:pPr>
        <w:spacing w:after="0" w:line="240" w:lineRule="auto"/>
      </w:pPr>
      <w:r>
        <w:separator/>
      </w:r>
    </w:p>
  </w:endnote>
  <w:endnote w:type="continuationSeparator" w:id="0">
    <w:p w14:paraId="7C95D5D1" w14:textId="77777777" w:rsidR="00F73D31" w:rsidRDefault="00F73D31" w:rsidP="003C4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91393035"/>
      <w:docPartObj>
        <w:docPartGallery w:val="Page Numbers (Bottom of Page)"/>
        <w:docPartUnique/>
      </w:docPartObj>
    </w:sdtPr>
    <w:sdtEndPr>
      <w:rPr>
        <w:rStyle w:val="Paginanummer"/>
      </w:rPr>
    </w:sdtEndPr>
    <w:sdtContent>
      <w:p w14:paraId="77450641" w14:textId="77777777" w:rsidR="00FF7460" w:rsidRDefault="00FF7460" w:rsidP="00FF746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E0DF230" w14:textId="77777777" w:rsidR="00FF7460" w:rsidRDefault="00FF7460" w:rsidP="00FF746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949540420"/>
      <w:docPartObj>
        <w:docPartGallery w:val="Page Numbers (Bottom of Page)"/>
        <w:docPartUnique/>
      </w:docPartObj>
    </w:sdtPr>
    <w:sdtEndPr>
      <w:rPr>
        <w:rStyle w:val="Paginanummer"/>
      </w:rPr>
    </w:sdtEndPr>
    <w:sdtContent>
      <w:p w14:paraId="692C29AD" w14:textId="77777777" w:rsidR="00FF7460" w:rsidRDefault="00FF7460" w:rsidP="00FF746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6</w:t>
        </w:r>
        <w:r>
          <w:rPr>
            <w:rStyle w:val="Paginanummer"/>
          </w:rPr>
          <w:fldChar w:fldCharType="end"/>
        </w:r>
      </w:p>
    </w:sdtContent>
  </w:sdt>
  <w:p w14:paraId="5E47BFEA" w14:textId="41CAAD55" w:rsidR="00FF7460" w:rsidRPr="0070209F" w:rsidRDefault="00FF7460" w:rsidP="00F547C6">
    <w:pPr>
      <w:pStyle w:val="Voettekst"/>
      <w:ind w:right="360"/>
      <w:jc w:val="center"/>
      <w:rPr>
        <w:color w:val="BFBFBF" w:themeColor="background1" w:themeShade="BF"/>
        <w:sz w:val="18"/>
        <w:szCs w:val="18"/>
      </w:rPr>
    </w:pPr>
    <w:r w:rsidRPr="0070209F">
      <w:rPr>
        <w:rFonts w:cstheme="minorHAnsi"/>
        <w:color w:val="000000" w:themeColor="text1"/>
        <w:sz w:val="18"/>
        <w:szCs w:val="18"/>
      </w:rPr>
      <w:t>De Kunst van Brabant, vereniging voor kunst en cultuur in Noord-Brabant.</w:t>
    </w:r>
    <w:r w:rsidRPr="0070209F">
      <w:rPr>
        <w:rFonts w:cstheme="minorHAnsi"/>
        <w:color w:val="000000" w:themeColor="text1"/>
        <w:sz w:val="18"/>
        <w:szCs w:val="18"/>
      </w:rPr>
      <w:br/>
      <w:t xml:space="preserve">Speelhuislaan155, 4815 CD Breda </w:t>
    </w:r>
    <w:hyperlink r:id="rId1" w:history="1">
      <w:r w:rsidRPr="0070209F">
        <w:rPr>
          <w:rStyle w:val="Hyperlink"/>
          <w:rFonts w:cstheme="minorHAnsi"/>
          <w:color w:val="000000" w:themeColor="text1"/>
          <w:sz w:val="18"/>
          <w:szCs w:val="18"/>
          <w:u w:val="none"/>
        </w:rPr>
        <w:t>|info@dekunstvanbrabant.nl</w:t>
      </w:r>
    </w:hyperlink>
    <w:r w:rsidRPr="0070209F">
      <w:rPr>
        <w:rFonts w:cstheme="minorHAnsi"/>
        <w:color w:val="000000" w:themeColor="text1"/>
        <w:sz w:val="18"/>
        <w:szCs w:val="18"/>
      </w:rPr>
      <w:t xml:space="preserve"> | www.dekunstvanbrabant.nl </w:t>
    </w:r>
    <w:r w:rsidRPr="0070209F">
      <w:rPr>
        <w:rFonts w:cstheme="minorHAnsi"/>
        <w:color w:val="000000" w:themeColor="text1"/>
        <w:sz w:val="18"/>
        <w:szCs w:val="18"/>
      </w:rPr>
      <w:br/>
      <w:t>IBAN: NL45 0154 6494 49 | KvK: 58362290</w:t>
    </w:r>
    <w:r w:rsidRPr="0070209F">
      <w:rPr>
        <w:rFonts w:cstheme="minorHAnsi"/>
        <w:color w:val="BFBFBF" w:themeColor="background1" w:themeShade="BF"/>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2F0CC0" w14:textId="77777777" w:rsidR="00F73D31" w:rsidRDefault="00F73D31" w:rsidP="003C4469">
      <w:pPr>
        <w:spacing w:after="0" w:line="240" w:lineRule="auto"/>
      </w:pPr>
      <w:r>
        <w:separator/>
      </w:r>
    </w:p>
  </w:footnote>
  <w:footnote w:type="continuationSeparator" w:id="0">
    <w:p w14:paraId="5D417D34" w14:textId="77777777" w:rsidR="00F73D31" w:rsidRDefault="00F73D31" w:rsidP="003C446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469"/>
    <w:rsid w:val="000016A7"/>
    <w:rsid w:val="00005CFC"/>
    <w:rsid w:val="000069B9"/>
    <w:rsid w:val="000168C5"/>
    <w:rsid w:val="00027F1B"/>
    <w:rsid w:val="00042AF5"/>
    <w:rsid w:val="00046282"/>
    <w:rsid w:val="00047A64"/>
    <w:rsid w:val="00070FCD"/>
    <w:rsid w:val="00075BEE"/>
    <w:rsid w:val="0008320C"/>
    <w:rsid w:val="000920E0"/>
    <w:rsid w:val="00092BCA"/>
    <w:rsid w:val="000D749F"/>
    <w:rsid w:val="000D7C62"/>
    <w:rsid w:val="00132037"/>
    <w:rsid w:val="00141C26"/>
    <w:rsid w:val="001555F2"/>
    <w:rsid w:val="00176D35"/>
    <w:rsid w:val="0019389B"/>
    <w:rsid w:val="001B560A"/>
    <w:rsid w:val="001C30EC"/>
    <w:rsid w:val="001C6F6E"/>
    <w:rsid w:val="001D21A6"/>
    <w:rsid w:val="001D6292"/>
    <w:rsid w:val="001E5490"/>
    <w:rsid w:val="001E595B"/>
    <w:rsid w:val="001F231D"/>
    <w:rsid w:val="002056C5"/>
    <w:rsid w:val="00216845"/>
    <w:rsid w:val="00220EB0"/>
    <w:rsid w:val="00222339"/>
    <w:rsid w:val="00235261"/>
    <w:rsid w:val="002C6570"/>
    <w:rsid w:val="002C7FDE"/>
    <w:rsid w:val="002F4906"/>
    <w:rsid w:val="00302B9B"/>
    <w:rsid w:val="00314189"/>
    <w:rsid w:val="003376A4"/>
    <w:rsid w:val="0034270F"/>
    <w:rsid w:val="0035685C"/>
    <w:rsid w:val="00367E08"/>
    <w:rsid w:val="00367E80"/>
    <w:rsid w:val="00376BEA"/>
    <w:rsid w:val="00383EEE"/>
    <w:rsid w:val="003C4469"/>
    <w:rsid w:val="003D2F30"/>
    <w:rsid w:val="003D312E"/>
    <w:rsid w:val="003D56CB"/>
    <w:rsid w:val="003E76D4"/>
    <w:rsid w:val="003F57C2"/>
    <w:rsid w:val="00423A9A"/>
    <w:rsid w:val="00423BFF"/>
    <w:rsid w:val="00434C30"/>
    <w:rsid w:val="00446B2B"/>
    <w:rsid w:val="00477432"/>
    <w:rsid w:val="004A76AD"/>
    <w:rsid w:val="004B1C38"/>
    <w:rsid w:val="004C0CEF"/>
    <w:rsid w:val="004C14F4"/>
    <w:rsid w:val="004D3BA3"/>
    <w:rsid w:val="00513E9E"/>
    <w:rsid w:val="0054168D"/>
    <w:rsid w:val="0054380E"/>
    <w:rsid w:val="005709C6"/>
    <w:rsid w:val="00574CFC"/>
    <w:rsid w:val="00574FB1"/>
    <w:rsid w:val="005820D4"/>
    <w:rsid w:val="00585BC5"/>
    <w:rsid w:val="005C7F86"/>
    <w:rsid w:val="005D5F4B"/>
    <w:rsid w:val="005E4FE8"/>
    <w:rsid w:val="005E7814"/>
    <w:rsid w:val="0060547C"/>
    <w:rsid w:val="006353D3"/>
    <w:rsid w:val="00641ED9"/>
    <w:rsid w:val="006632B0"/>
    <w:rsid w:val="00681066"/>
    <w:rsid w:val="006866CA"/>
    <w:rsid w:val="006B2897"/>
    <w:rsid w:val="006C0B72"/>
    <w:rsid w:val="006E4AC3"/>
    <w:rsid w:val="006E7CA6"/>
    <w:rsid w:val="006F6058"/>
    <w:rsid w:val="006F6E2B"/>
    <w:rsid w:val="00700521"/>
    <w:rsid w:val="0070209F"/>
    <w:rsid w:val="00713318"/>
    <w:rsid w:val="007257F4"/>
    <w:rsid w:val="00726667"/>
    <w:rsid w:val="00730EA6"/>
    <w:rsid w:val="007562D9"/>
    <w:rsid w:val="00772529"/>
    <w:rsid w:val="007E459C"/>
    <w:rsid w:val="007F0302"/>
    <w:rsid w:val="007F3A99"/>
    <w:rsid w:val="007F7BFB"/>
    <w:rsid w:val="00822B80"/>
    <w:rsid w:val="00871E61"/>
    <w:rsid w:val="00890667"/>
    <w:rsid w:val="008977B5"/>
    <w:rsid w:val="008A605E"/>
    <w:rsid w:val="008B4227"/>
    <w:rsid w:val="008D3A26"/>
    <w:rsid w:val="008D3D8D"/>
    <w:rsid w:val="008D4490"/>
    <w:rsid w:val="008E03ED"/>
    <w:rsid w:val="008F182E"/>
    <w:rsid w:val="00942AB0"/>
    <w:rsid w:val="00967BBF"/>
    <w:rsid w:val="00973C5D"/>
    <w:rsid w:val="0098525B"/>
    <w:rsid w:val="00996CF2"/>
    <w:rsid w:val="009A6705"/>
    <w:rsid w:val="009C4518"/>
    <w:rsid w:val="009F3C10"/>
    <w:rsid w:val="00A230D1"/>
    <w:rsid w:val="00A45269"/>
    <w:rsid w:val="00A84D47"/>
    <w:rsid w:val="00A93AF0"/>
    <w:rsid w:val="00AB4A48"/>
    <w:rsid w:val="00AC0EB6"/>
    <w:rsid w:val="00AC1A53"/>
    <w:rsid w:val="00AD7037"/>
    <w:rsid w:val="00AE2BAE"/>
    <w:rsid w:val="00AE7F61"/>
    <w:rsid w:val="00AF7DF8"/>
    <w:rsid w:val="00B11E4E"/>
    <w:rsid w:val="00B35A2B"/>
    <w:rsid w:val="00B404FF"/>
    <w:rsid w:val="00B40C46"/>
    <w:rsid w:val="00B41BAC"/>
    <w:rsid w:val="00B473AB"/>
    <w:rsid w:val="00B65BC7"/>
    <w:rsid w:val="00B716D0"/>
    <w:rsid w:val="00B75250"/>
    <w:rsid w:val="00B7788F"/>
    <w:rsid w:val="00B9080D"/>
    <w:rsid w:val="00BA6B7A"/>
    <w:rsid w:val="00C06881"/>
    <w:rsid w:val="00C077C1"/>
    <w:rsid w:val="00C15976"/>
    <w:rsid w:val="00C32F94"/>
    <w:rsid w:val="00C406ED"/>
    <w:rsid w:val="00C52F8A"/>
    <w:rsid w:val="00C64C2F"/>
    <w:rsid w:val="00CC09C0"/>
    <w:rsid w:val="00CD3D2B"/>
    <w:rsid w:val="00CE3423"/>
    <w:rsid w:val="00CE7439"/>
    <w:rsid w:val="00D0163E"/>
    <w:rsid w:val="00D14DD9"/>
    <w:rsid w:val="00D65E58"/>
    <w:rsid w:val="00D72D9E"/>
    <w:rsid w:val="00D95204"/>
    <w:rsid w:val="00DA5480"/>
    <w:rsid w:val="00DA6AB0"/>
    <w:rsid w:val="00DB61DF"/>
    <w:rsid w:val="00DB76F4"/>
    <w:rsid w:val="00DD7DE1"/>
    <w:rsid w:val="00DE2BD2"/>
    <w:rsid w:val="00DF378E"/>
    <w:rsid w:val="00E04857"/>
    <w:rsid w:val="00E3442A"/>
    <w:rsid w:val="00E4066C"/>
    <w:rsid w:val="00E436A2"/>
    <w:rsid w:val="00E56D92"/>
    <w:rsid w:val="00E82101"/>
    <w:rsid w:val="00E842A3"/>
    <w:rsid w:val="00E85B69"/>
    <w:rsid w:val="00E90707"/>
    <w:rsid w:val="00E95BD7"/>
    <w:rsid w:val="00EA31B8"/>
    <w:rsid w:val="00EA6297"/>
    <w:rsid w:val="00EC4CEB"/>
    <w:rsid w:val="00ED0C74"/>
    <w:rsid w:val="00EE40D1"/>
    <w:rsid w:val="00F15061"/>
    <w:rsid w:val="00F51ABF"/>
    <w:rsid w:val="00F52056"/>
    <w:rsid w:val="00F547C6"/>
    <w:rsid w:val="00F54A1A"/>
    <w:rsid w:val="00F6215B"/>
    <w:rsid w:val="00F71202"/>
    <w:rsid w:val="00F73D31"/>
    <w:rsid w:val="00F76813"/>
    <w:rsid w:val="00F7725F"/>
    <w:rsid w:val="00F823C1"/>
    <w:rsid w:val="00F848E9"/>
    <w:rsid w:val="00F856BE"/>
    <w:rsid w:val="00F96959"/>
    <w:rsid w:val="00FB0F3F"/>
    <w:rsid w:val="00FB7237"/>
    <w:rsid w:val="00FF4E0D"/>
    <w:rsid w:val="00FF74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E7A84"/>
  <w14:defaultImageDpi w14:val="32767"/>
  <w15:docId w15:val="{98DA6CCC-9EF1-42D2-84E8-FF1B87AB2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C4469"/>
    <w:pPr>
      <w:spacing w:after="200" w:line="276" w:lineRule="auto"/>
    </w:pPr>
    <w:rPr>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C4469"/>
    <w:pPr>
      <w:ind w:left="720"/>
      <w:contextualSpacing/>
    </w:pPr>
  </w:style>
  <w:style w:type="character" w:styleId="Hyperlink">
    <w:name w:val="Hyperlink"/>
    <w:basedOn w:val="Standaardalinea-lettertype"/>
    <w:uiPriority w:val="99"/>
    <w:unhideWhenUsed/>
    <w:rsid w:val="003C4469"/>
    <w:rPr>
      <w:color w:val="0563C1" w:themeColor="hyperlink"/>
      <w:u w:val="single"/>
    </w:rPr>
  </w:style>
  <w:style w:type="paragraph" w:styleId="Voettekst">
    <w:name w:val="footer"/>
    <w:basedOn w:val="Standaard"/>
    <w:link w:val="VoettekstChar"/>
    <w:uiPriority w:val="99"/>
    <w:unhideWhenUsed/>
    <w:rsid w:val="003C44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C4469"/>
    <w:rPr>
      <w:sz w:val="22"/>
      <w:szCs w:val="22"/>
    </w:rPr>
  </w:style>
  <w:style w:type="character" w:styleId="Paginanummer">
    <w:name w:val="page number"/>
    <w:basedOn w:val="Standaardalinea-lettertype"/>
    <w:uiPriority w:val="99"/>
    <w:semiHidden/>
    <w:unhideWhenUsed/>
    <w:rsid w:val="003C4469"/>
  </w:style>
  <w:style w:type="paragraph" w:styleId="Koptekst">
    <w:name w:val="header"/>
    <w:basedOn w:val="Standaard"/>
    <w:link w:val="KoptekstChar"/>
    <w:uiPriority w:val="99"/>
    <w:unhideWhenUsed/>
    <w:rsid w:val="003C44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C4469"/>
    <w:rPr>
      <w:sz w:val="22"/>
      <w:szCs w:val="22"/>
    </w:rPr>
  </w:style>
  <w:style w:type="character" w:customStyle="1" w:styleId="Onopgelostemelding1">
    <w:name w:val="Onopgeloste melding1"/>
    <w:basedOn w:val="Standaardalinea-lettertype"/>
    <w:uiPriority w:val="99"/>
    <w:rsid w:val="003C4469"/>
    <w:rPr>
      <w:color w:val="808080"/>
      <w:shd w:val="clear" w:color="auto" w:fill="E6E6E6"/>
    </w:rPr>
  </w:style>
  <w:style w:type="character" w:styleId="GevolgdeHyperlink">
    <w:name w:val="FollowedHyperlink"/>
    <w:basedOn w:val="Standaardalinea-lettertype"/>
    <w:uiPriority w:val="99"/>
    <w:semiHidden/>
    <w:unhideWhenUsed/>
    <w:rsid w:val="003C4469"/>
    <w:rPr>
      <w:color w:val="954F72" w:themeColor="followedHyperlink"/>
      <w:u w:val="single"/>
    </w:rPr>
  </w:style>
  <w:style w:type="paragraph" w:styleId="Ballontekst">
    <w:name w:val="Balloon Text"/>
    <w:basedOn w:val="Standaard"/>
    <w:link w:val="BallontekstChar"/>
    <w:uiPriority w:val="99"/>
    <w:semiHidden/>
    <w:unhideWhenUsed/>
    <w:rsid w:val="007257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57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227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dekunstvanbrabant.nl"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info@dekunstvanbrabant.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9</Pages>
  <Words>4630</Words>
  <Characters>25471</Characters>
  <Application>Microsoft Office Word</Application>
  <DocSecurity>0</DocSecurity>
  <Lines>212</Lines>
  <Paragraphs>60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Office-gebruiker</dc:creator>
  <cp:lastModifiedBy>Annemarie Kok</cp:lastModifiedBy>
  <cp:revision>18</cp:revision>
  <cp:lastPrinted>2018-04-23T11:12:00Z</cp:lastPrinted>
  <dcterms:created xsi:type="dcterms:W3CDTF">2021-05-31T14:06:00Z</dcterms:created>
  <dcterms:modified xsi:type="dcterms:W3CDTF">2021-06-28T12:53:00Z</dcterms:modified>
</cp:coreProperties>
</file>